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34E4" w14:textId="130AF4CB" w:rsidR="00723B0A" w:rsidRPr="009E219C" w:rsidRDefault="00723B0A" w:rsidP="00723B0A">
      <w:pPr>
        <w:rPr>
          <w:b/>
          <w:bCs/>
        </w:rPr>
      </w:pPr>
      <w:r w:rsidRPr="009E219C">
        <w:rPr>
          <w:b/>
          <w:bCs/>
        </w:rPr>
        <w:t xml:space="preserve">AU Connect Application </w:t>
      </w:r>
      <w:r w:rsidR="00553242" w:rsidRPr="009E219C">
        <w:rPr>
          <w:b/>
          <w:bCs/>
        </w:rPr>
        <w:t>Template</w:t>
      </w:r>
    </w:p>
    <w:p w14:paraId="21D6D0EB" w14:textId="77777777" w:rsidR="00723B0A" w:rsidRPr="009E219C" w:rsidRDefault="00723B0A" w:rsidP="00723B0A"/>
    <w:p w14:paraId="35E67852" w14:textId="77777777" w:rsidR="00AA1984" w:rsidRDefault="00AA1984" w:rsidP="00723B0A"/>
    <w:p w14:paraId="2D4A3514" w14:textId="77777777" w:rsidR="00AA1984" w:rsidRDefault="00AA1984" w:rsidP="00723B0A"/>
    <w:p w14:paraId="491982CA" w14:textId="2C70DB67" w:rsidR="00723B0A" w:rsidRDefault="00723B0A" w:rsidP="00723B0A">
      <w:r w:rsidRPr="00AD386D">
        <w:t>Please refer t</w:t>
      </w:r>
      <w:r w:rsidR="00570F95" w:rsidRPr="00AD386D">
        <w:t>o</w:t>
      </w:r>
      <w:r w:rsidR="003A0CB1" w:rsidRPr="003A0CB1">
        <w:t xml:space="preserve"> </w:t>
      </w:r>
      <w:r w:rsidR="003A0CB1" w:rsidRPr="0005695E">
        <w:rPr>
          <w:highlight w:val="yellow"/>
        </w:rPr>
        <w:t>https://kitchen.au.dk/til-forskere/funding/au-connect</w:t>
      </w:r>
      <w:r w:rsidR="00AD386D" w:rsidRPr="0005695E">
        <w:t xml:space="preserve"> for a </w:t>
      </w:r>
      <w:r w:rsidR="00553242" w:rsidRPr="0005695E">
        <w:t xml:space="preserve">full </w:t>
      </w:r>
      <w:r w:rsidRPr="0005695E">
        <w:t>description</w:t>
      </w:r>
      <w:r w:rsidRPr="009E219C">
        <w:t xml:space="preserve"> of the program and application criteria.</w:t>
      </w:r>
    </w:p>
    <w:p w14:paraId="73779E83" w14:textId="77777777" w:rsidR="00EB132F" w:rsidRDefault="00EB132F" w:rsidP="00EB132F"/>
    <w:p w14:paraId="5D129F91" w14:textId="26FE6407" w:rsidR="001E5AB5" w:rsidRDefault="00EB132F" w:rsidP="00EB132F">
      <w:r>
        <w:t>Please note that the application must be signed by the head of department of the main applicant, and that the descriptions must be formulated in lay</w:t>
      </w:r>
      <w:r w:rsidR="00E82DFA">
        <w:t>person</w:t>
      </w:r>
      <w:r>
        <w:t xml:space="preserve"> language.</w:t>
      </w:r>
    </w:p>
    <w:p w14:paraId="2403DCF5" w14:textId="77777777" w:rsidR="00EB132F" w:rsidRDefault="00EB132F" w:rsidP="00723B0A"/>
    <w:p w14:paraId="7EB14C45" w14:textId="4467F32C" w:rsidR="00C3100A" w:rsidRPr="00C3100A" w:rsidRDefault="00C3100A" w:rsidP="00723B0A">
      <w:pPr>
        <w:rPr>
          <w:b/>
          <w:bCs/>
        </w:rPr>
      </w:pPr>
      <w:r w:rsidRPr="00C3100A">
        <w:t xml:space="preserve">The application must be sent to bdh@au.dk no later than </w:t>
      </w:r>
      <w:r w:rsidRPr="00C3100A">
        <w:rPr>
          <w:b/>
          <w:bCs/>
        </w:rPr>
        <w:t>Tuesday, 14 April 2026</w:t>
      </w:r>
    </w:p>
    <w:p w14:paraId="3F241E33" w14:textId="77777777" w:rsidR="00E82FAC" w:rsidRPr="008B4031" w:rsidRDefault="00E82FAC" w:rsidP="00E82FAC">
      <w:pPr>
        <w:rPr>
          <w:b/>
          <w:bCs/>
          <w:i/>
          <w:iCs/>
        </w:rPr>
      </w:pPr>
    </w:p>
    <w:p w14:paraId="384513FC" w14:textId="08B571F5" w:rsidR="000801ED" w:rsidRPr="009E219C" w:rsidRDefault="00553242" w:rsidP="00553242">
      <w:pPr>
        <w:pStyle w:val="Overskrift1"/>
        <w:rPr>
          <w:lang w:val="en-US"/>
        </w:rPr>
      </w:pPr>
      <w:r w:rsidRPr="009E219C">
        <w:rPr>
          <w:lang w:val="en-US"/>
        </w:rPr>
        <w:t>Project Information</w:t>
      </w:r>
    </w:p>
    <w:p w14:paraId="0FEAA086" w14:textId="77777777" w:rsidR="00553242" w:rsidRPr="009E219C" w:rsidRDefault="00553242" w:rsidP="00553242"/>
    <w:p w14:paraId="4D1C801D" w14:textId="3CE277B3" w:rsidR="000801ED" w:rsidRPr="009E219C" w:rsidRDefault="000801ED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Proje</w:t>
      </w:r>
      <w:r w:rsidR="00553242" w:rsidRPr="009E219C">
        <w:rPr>
          <w:i/>
          <w:iCs w:val="0"/>
          <w:lang w:val="en-US"/>
        </w:rPr>
        <w:t>ct title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62501D7" w14:textId="77777777" w:rsidTr="1B87ACC2">
        <w:tc>
          <w:tcPr>
            <w:tcW w:w="7644" w:type="dxa"/>
          </w:tcPr>
          <w:p w14:paraId="596BC302" w14:textId="7797119C" w:rsidR="000801ED" w:rsidRPr="009E219C" w:rsidRDefault="000801ED" w:rsidP="1B87ACC2"/>
        </w:tc>
      </w:tr>
    </w:tbl>
    <w:p w14:paraId="24C44DFA" w14:textId="77777777" w:rsidR="000801ED" w:rsidRPr="009E219C" w:rsidRDefault="000801ED" w:rsidP="000801ED">
      <w:pPr>
        <w:rPr>
          <w:i/>
        </w:rPr>
      </w:pPr>
    </w:p>
    <w:p w14:paraId="19F0447E" w14:textId="678A0C13" w:rsidR="000801ED" w:rsidRPr="009E219C" w:rsidRDefault="00553242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Submission date of the application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22FC9D1D" w14:textId="77777777" w:rsidTr="00323160">
        <w:tc>
          <w:tcPr>
            <w:tcW w:w="7644" w:type="dxa"/>
          </w:tcPr>
          <w:p w14:paraId="318052FE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502415E9" w14:textId="77777777" w:rsidR="000801ED" w:rsidRPr="009E219C" w:rsidRDefault="000801ED" w:rsidP="000801ED">
      <w:pPr>
        <w:rPr>
          <w:i/>
        </w:rPr>
      </w:pPr>
    </w:p>
    <w:p w14:paraId="13696436" w14:textId="48667CCB" w:rsidR="000801ED" w:rsidRPr="009E219C" w:rsidRDefault="00244AB9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Total amount applied for in DKK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458BF18" w14:textId="77777777" w:rsidTr="00323160">
        <w:tc>
          <w:tcPr>
            <w:tcW w:w="7644" w:type="dxa"/>
          </w:tcPr>
          <w:p w14:paraId="4D3639EB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4BA7C393" w14:textId="77777777" w:rsidR="000801ED" w:rsidRPr="009E219C" w:rsidRDefault="000801ED" w:rsidP="000801ED">
      <w:pPr>
        <w:rPr>
          <w:i/>
        </w:rPr>
      </w:pPr>
    </w:p>
    <w:p w14:paraId="64CB97E0" w14:textId="2C0B4C01" w:rsidR="0027429E" w:rsidRPr="0027429E" w:rsidRDefault="00244AB9" w:rsidP="0027429E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Start and end date of the project</w:t>
      </w:r>
      <w:r w:rsidR="00107B93">
        <w:rPr>
          <w:i/>
          <w:iCs w:val="0"/>
          <w:lang w:val="en-US"/>
        </w:rPr>
        <w:t>.</w:t>
      </w:r>
      <w:r w:rsidR="002F1782">
        <w:rPr>
          <w:i/>
          <w:iCs w:val="0"/>
          <w:lang w:val="en-US"/>
        </w:rPr>
        <w:t xml:space="preserve"> </w:t>
      </w:r>
      <w:r w:rsidR="002F1782" w:rsidRPr="002F1782">
        <w:rPr>
          <w:i/>
          <w:iCs w:val="0"/>
          <w:lang w:val="en-US"/>
        </w:rPr>
        <w:t xml:space="preserve">The project must be completed, including reporting, </w:t>
      </w:r>
      <w:r w:rsidR="002F1782" w:rsidRPr="00A66C2F">
        <w:rPr>
          <w:b/>
          <w:bCs w:val="0"/>
          <w:i/>
          <w:iCs w:val="0"/>
          <w:lang w:val="en-US"/>
        </w:rPr>
        <w:t>no later than 31 May 2027.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09DEECF" w14:textId="77777777" w:rsidTr="00323160">
        <w:tc>
          <w:tcPr>
            <w:tcW w:w="7644" w:type="dxa"/>
          </w:tcPr>
          <w:p w14:paraId="63F38764" w14:textId="77777777" w:rsidR="000801ED" w:rsidRPr="009E219C" w:rsidRDefault="000801ED" w:rsidP="00323160"/>
        </w:tc>
      </w:tr>
    </w:tbl>
    <w:p w14:paraId="15DF28C2" w14:textId="77777777" w:rsidR="000801ED" w:rsidRPr="009E219C" w:rsidRDefault="000801ED" w:rsidP="000801ED"/>
    <w:p w14:paraId="2D2B5EBD" w14:textId="77777777" w:rsidR="000801ED" w:rsidRPr="009E219C" w:rsidRDefault="000801ED" w:rsidP="000801ED"/>
    <w:p w14:paraId="300A8CF6" w14:textId="6E7162F3" w:rsidR="000801ED" w:rsidRPr="009E219C" w:rsidRDefault="00244AB9" w:rsidP="00244AB9">
      <w:pPr>
        <w:pStyle w:val="Overskrift1"/>
        <w:rPr>
          <w:lang w:val="en-US"/>
        </w:rPr>
      </w:pPr>
      <w:r w:rsidRPr="009E219C">
        <w:rPr>
          <w:lang w:val="en-US"/>
        </w:rPr>
        <w:t>Applicant(s) Information</w:t>
      </w:r>
    </w:p>
    <w:p w14:paraId="5AF57987" w14:textId="77777777" w:rsidR="00244AB9" w:rsidRPr="009E219C" w:rsidRDefault="00244AB9" w:rsidP="00244AB9">
      <w:pPr>
        <w:rPr>
          <w:i/>
          <w:iCs/>
        </w:rPr>
      </w:pPr>
    </w:p>
    <w:p w14:paraId="1FCE8EDD" w14:textId="46B6F6A5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Name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34B44D4" w14:textId="77777777" w:rsidTr="00323160">
        <w:tc>
          <w:tcPr>
            <w:tcW w:w="7644" w:type="dxa"/>
          </w:tcPr>
          <w:p w14:paraId="524B716D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699C57DF" w14:textId="77777777" w:rsidR="000801ED" w:rsidRPr="009E219C" w:rsidRDefault="000801ED" w:rsidP="000801ED">
      <w:pPr>
        <w:rPr>
          <w:i/>
          <w:iCs/>
        </w:rPr>
      </w:pPr>
    </w:p>
    <w:p w14:paraId="2DE40491" w14:textId="665BA750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Department and faculty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726FEF76" w14:textId="77777777" w:rsidTr="00323160">
        <w:tc>
          <w:tcPr>
            <w:tcW w:w="7644" w:type="dxa"/>
          </w:tcPr>
          <w:p w14:paraId="1F900080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4B426E37" w14:textId="77777777" w:rsidR="000801ED" w:rsidRPr="009E219C" w:rsidRDefault="000801ED" w:rsidP="000801ED">
      <w:pPr>
        <w:rPr>
          <w:i/>
          <w:iCs/>
        </w:rPr>
      </w:pPr>
    </w:p>
    <w:p w14:paraId="4E8B00A2" w14:textId="48F75604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Title/position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37BA400" w14:textId="77777777" w:rsidTr="00323160">
        <w:tc>
          <w:tcPr>
            <w:tcW w:w="7644" w:type="dxa"/>
          </w:tcPr>
          <w:p w14:paraId="45A419B9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794F6D03" w14:textId="77777777" w:rsidR="000801ED" w:rsidRPr="009E219C" w:rsidRDefault="000801ED" w:rsidP="000801ED">
      <w:pPr>
        <w:rPr>
          <w:i/>
          <w:iCs/>
        </w:rPr>
      </w:pPr>
    </w:p>
    <w:p w14:paraId="77160432" w14:textId="1D7495CC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Contact information: email and phone number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A7AC684" w14:textId="77777777" w:rsidTr="00323160">
        <w:tc>
          <w:tcPr>
            <w:tcW w:w="7644" w:type="dxa"/>
          </w:tcPr>
          <w:p w14:paraId="22ABF8F6" w14:textId="77777777" w:rsidR="000801ED" w:rsidRPr="009E219C" w:rsidRDefault="000801ED" w:rsidP="00323160"/>
        </w:tc>
      </w:tr>
    </w:tbl>
    <w:p w14:paraId="131E84EE" w14:textId="77777777" w:rsidR="000801ED" w:rsidRPr="009E219C" w:rsidRDefault="000801ED" w:rsidP="000801ED"/>
    <w:p w14:paraId="42F475AD" w14:textId="77777777" w:rsidR="00556262" w:rsidRDefault="00556262" w:rsidP="000801ED"/>
    <w:p w14:paraId="0D083643" w14:textId="77777777" w:rsidR="00556262" w:rsidRPr="009E219C" w:rsidRDefault="00556262" w:rsidP="000801ED"/>
    <w:p w14:paraId="2D90393E" w14:textId="27A7D9E4" w:rsidR="009E219C" w:rsidRDefault="009E219C" w:rsidP="00F10DF5">
      <w:pPr>
        <w:pStyle w:val="Overskrift1"/>
        <w:rPr>
          <w:lang w:val="en-US"/>
        </w:rPr>
      </w:pPr>
      <w:r w:rsidRPr="009E219C">
        <w:rPr>
          <w:lang w:val="en-US"/>
        </w:rPr>
        <w:lastRenderedPageBreak/>
        <w:t>Information about Collaborating Partner(s)</w:t>
      </w:r>
      <w:r w:rsidR="00605F55">
        <w:rPr>
          <w:lang w:val="en-US"/>
        </w:rPr>
        <w:t>.</w:t>
      </w:r>
    </w:p>
    <w:p w14:paraId="585EF68F" w14:textId="77777777" w:rsidR="00EE0039" w:rsidRPr="00EE0039" w:rsidRDefault="00EE0039" w:rsidP="00EE0039"/>
    <w:p w14:paraId="2DE863ED" w14:textId="7732AB4B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Name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205A2CAD" w14:textId="77777777" w:rsidTr="00323160">
        <w:tc>
          <w:tcPr>
            <w:tcW w:w="7644" w:type="dxa"/>
          </w:tcPr>
          <w:p w14:paraId="474E4281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3E70AC35" w14:textId="77777777" w:rsidR="000801ED" w:rsidRPr="009E219C" w:rsidRDefault="000801ED" w:rsidP="000801ED">
      <w:pPr>
        <w:rPr>
          <w:i/>
        </w:rPr>
      </w:pPr>
    </w:p>
    <w:p w14:paraId="038B5269" w14:textId="57798321" w:rsidR="000801ED" w:rsidRPr="009E219C" w:rsidRDefault="000801ED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Tit</w:t>
      </w:r>
      <w:r w:rsidR="009E219C" w:rsidRPr="009E219C">
        <w:rPr>
          <w:i/>
          <w:iCs w:val="0"/>
          <w:lang w:val="en-US"/>
        </w:rPr>
        <w:t>le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001C8C36" w14:textId="77777777" w:rsidTr="00323160">
        <w:tc>
          <w:tcPr>
            <w:tcW w:w="7644" w:type="dxa"/>
          </w:tcPr>
          <w:p w14:paraId="12E541DE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623BADAF" w14:textId="77777777" w:rsidR="000801ED" w:rsidRPr="009E219C" w:rsidRDefault="000801ED" w:rsidP="000801ED">
      <w:pPr>
        <w:rPr>
          <w:i/>
        </w:rPr>
      </w:pPr>
    </w:p>
    <w:p w14:paraId="26830A03" w14:textId="6EC57F99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Company/organization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90DB815" w14:textId="77777777" w:rsidTr="00323160">
        <w:tc>
          <w:tcPr>
            <w:tcW w:w="7644" w:type="dxa"/>
          </w:tcPr>
          <w:p w14:paraId="0C23EB7C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7E5BD4C4" w14:textId="77777777" w:rsidR="000801ED" w:rsidRPr="009E219C" w:rsidRDefault="000801ED" w:rsidP="000801ED">
      <w:pPr>
        <w:rPr>
          <w:i/>
        </w:rPr>
      </w:pPr>
    </w:p>
    <w:p w14:paraId="23FE6CEC" w14:textId="4B6C537D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CVR (If the collaborating partner(s) is identified)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F80A963" w14:textId="77777777" w:rsidTr="00323160">
        <w:tc>
          <w:tcPr>
            <w:tcW w:w="7644" w:type="dxa"/>
          </w:tcPr>
          <w:p w14:paraId="72A56E2D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15EF0A51" w14:textId="77777777" w:rsidR="000801ED" w:rsidRPr="009E219C" w:rsidRDefault="000801ED" w:rsidP="000801ED">
      <w:pPr>
        <w:rPr>
          <w:i/>
        </w:rPr>
      </w:pPr>
    </w:p>
    <w:p w14:paraId="0E6B869E" w14:textId="3DB369A9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 xml:space="preserve">Contact information: email and </w:t>
      </w:r>
      <w:r w:rsidR="00B123FC" w:rsidRPr="009E219C">
        <w:rPr>
          <w:i/>
          <w:iCs w:val="0"/>
          <w:lang w:val="en-US"/>
        </w:rPr>
        <w:t>phone</w:t>
      </w:r>
      <w:r w:rsidR="00B123FC">
        <w:rPr>
          <w:i/>
          <w:iCs w:val="0"/>
          <w:lang w:val="en-US"/>
        </w:rPr>
        <w:t xml:space="preserve"> number</w:t>
      </w:r>
      <w:r w:rsidRPr="009E219C">
        <w:rPr>
          <w:i/>
          <w:iCs w:val="0"/>
          <w:lang w:val="en-US"/>
        </w:rPr>
        <w:t xml:space="preserve"> (If the collaborating partner(s) is identified)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0C27B73D" w14:textId="77777777" w:rsidTr="00323160">
        <w:tc>
          <w:tcPr>
            <w:tcW w:w="7644" w:type="dxa"/>
          </w:tcPr>
          <w:p w14:paraId="4E180FEC" w14:textId="77777777" w:rsidR="000801ED" w:rsidRPr="009E219C" w:rsidRDefault="000801ED" w:rsidP="00323160"/>
        </w:tc>
      </w:tr>
    </w:tbl>
    <w:p w14:paraId="6AAD6537" w14:textId="77777777" w:rsidR="000801ED" w:rsidRPr="009E219C" w:rsidRDefault="000801ED" w:rsidP="000801ED"/>
    <w:p w14:paraId="1910E8D1" w14:textId="77777777" w:rsidR="000801ED" w:rsidRPr="009E219C" w:rsidRDefault="000801ED" w:rsidP="000801ED"/>
    <w:p w14:paraId="51B2E1CD" w14:textId="77777777" w:rsidR="009E219C" w:rsidRPr="009E219C" w:rsidRDefault="009E219C" w:rsidP="009E219C">
      <w:pPr>
        <w:pStyle w:val="Overskrift1"/>
        <w:rPr>
          <w:lang w:val="en-US"/>
        </w:rPr>
      </w:pPr>
      <w:r w:rsidRPr="009E219C">
        <w:rPr>
          <w:lang w:val="en-US"/>
        </w:rPr>
        <w:t>Information about the Applicant's Qualifications and Experience (Max. ½ page)</w:t>
      </w:r>
    </w:p>
    <w:p w14:paraId="2A86CC34" w14:textId="77777777" w:rsidR="009E219C" w:rsidRPr="009E219C" w:rsidRDefault="009E219C" w:rsidP="009E219C">
      <w:pPr>
        <w:rPr>
          <w:i/>
        </w:rPr>
      </w:pPr>
    </w:p>
    <w:p w14:paraId="568D500F" w14:textId="4BADFC69" w:rsidR="009E219C" w:rsidRPr="009E219C" w:rsidRDefault="009E219C" w:rsidP="009E219C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Describe the applicant's experience with similar collaborative projects, the experience on which the current project is based, use of methods, etc.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46EE2CC" w14:textId="77777777" w:rsidTr="00323160">
        <w:tc>
          <w:tcPr>
            <w:tcW w:w="7644" w:type="dxa"/>
          </w:tcPr>
          <w:p w14:paraId="195BFAB5" w14:textId="77777777" w:rsidR="000801ED" w:rsidRPr="009E219C" w:rsidRDefault="000801ED" w:rsidP="00323160"/>
          <w:p w14:paraId="78ADB077" w14:textId="77777777" w:rsidR="000801ED" w:rsidRPr="009E219C" w:rsidRDefault="000801ED" w:rsidP="00323160"/>
          <w:p w14:paraId="3A57C6B5" w14:textId="77777777" w:rsidR="000801ED" w:rsidRPr="009E219C" w:rsidRDefault="000801ED" w:rsidP="00323160"/>
        </w:tc>
      </w:tr>
    </w:tbl>
    <w:p w14:paraId="3CFF8C2B" w14:textId="77777777" w:rsidR="000801ED" w:rsidRPr="009E219C" w:rsidRDefault="000801ED" w:rsidP="000801ED"/>
    <w:p w14:paraId="32B12237" w14:textId="77777777" w:rsidR="000801ED" w:rsidRPr="009E219C" w:rsidRDefault="000801ED" w:rsidP="000801ED"/>
    <w:p w14:paraId="17AAB81C" w14:textId="77777777" w:rsidR="00005D20" w:rsidRDefault="00005D20" w:rsidP="00005D20">
      <w:pPr>
        <w:pStyle w:val="Overskrift1"/>
      </w:pPr>
      <w:r w:rsidRPr="00074A21">
        <w:rPr>
          <w:lang w:val="en-US"/>
        </w:rPr>
        <w:t xml:space="preserve">Purpose of the Collaboration (Max. </w:t>
      </w:r>
      <w:r w:rsidRPr="00005D20">
        <w:t>½ page)</w:t>
      </w:r>
    </w:p>
    <w:p w14:paraId="7737637E" w14:textId="77777777" w:rsidR="00005D20" w:rsidRPr="00005D20" w:rsidRDefault="00005D20" w:rsidP="00005D20">
      <w:pPr>
        <w:rPr>
          <w:i/>
          <w:lang w:val="da-DK"/>
        </w:rPr>
      </w:pPr>
    </w:p>
    <w:p w14:paraId="0B65C585" w14:textId="12680D2F" w:rsidR="00005D20" w:rsidRPr="00005D20" w:rsidRDefault="00005D20" w:rsidP="00005D20">
      <w:pPr>
        <w:pStyle w:val="Overskrift2"/>
        <w:rPr>
          <w:i/>
          <w:iCs w:val="0"/>
          <w:lang w:val="en-US"/>
        </w:rPr>
      </w:pPr>
      <w:r w:rsidRPr="00005D20">
        <w:rPr>
          <w:i/>
          <w:iCs w:val="0"/>
          <w:lang w:val="en-US"/>
        </w:rPr>
        <w:t>Describe the project's/collaboration's concept and purpose</w:t>
      </w:r>
      <w:r w:rsidR="00E05E05">
        <w:rPr>
          <w:i/>
          <w:iCs w:val="0"/>
          <w:lang w:val="en-US"/>
        </w:rPr>
        <w:t xml:space="preserve"> formulated</w:t>
      </w:r>
      <w:r w:rsidR="00E05E05" w:rsidRPr="00E05E05">
        <w:rPr>
          <w:i/>
          <w:iCs w:val="0"/>
          <w:lang w:val="en-US"/>
        </w:rPr>
        <w:t xml:space="preserve"> in la</w:t>
      </w:r>
      <w:r w:rsidR="00E82DFA">
        <w:rPr>
          <w:i/>
          <w:iCs w:val="0"/>
          <w:lang w:val="en-US"/>
        </w:rPr>
        <w:t>yperson</w:t>
      </w:r>
      <w:r w:rsidR="00E05E05" w:rsidRPr="00E05E05">
        <w:rPr>
          <w:i/>
          <w:iCs w:val="0"/>
          <w:lang w:val="en-US"/>
        </w:rPr>
        <w:t xml:space="preserve"> language.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85C8B78" w14:textId="77777777" w:rsidTr="00323160">
        <w:tc>
          <w:tcPr>
            <w:tcW w:w="7644" w:type="dxa"/>
          </w:tcPr>
          <w:p w14:paraId="339B1C35" w14:textId="77777777" w:rsidR="000801ED" w:rsidRPr="009E219C" w:rsidRDefault="000801ED" w:rsidP="00323160"/>
          <w:p w14:paraId="6095D9CB" w14:textId="77777777" w:rsidR="000801ED" w:rsidRPr="009E219C" w:rsidRDefault="000801ED" w:rsidP="00323160"/>
          <w:p w14:paraId="6FD137F4" w14:textId="77777777" w:rsidR="000801ED" w:rsidRPr="009E219C" w:rsidRDefault="000801ED" w:rsidP="00323160"/>
        </w:tc>
      </w:tr>
    </w:tbl>
    <w:p w14:paraId="215F4FF0" w14:textId="77777777" w:rsidR="000801ED" w:rsidRPr="009E219C" w:rsidRDefault="000801ED" w:rsidP="000801ED"/>
    <w:p w14:paraId="608A7FC1" w14:textId="77777777" w:rsidR="000801ED" w:rsidRPr="009E219C" w:rsidRDefault="000801ED" w:rsidP="000801ED"/>
    <w:p w14:paraId="6DA54562" w14:textId="77777777" w:rsidR="00623C80" w:rsidRPr="00623C80" w:rsidRDefault="00623C80" w:rsidP="00623C80">
      <w:pPr>
        <w:pStyle w:val="Overskrift1"/>
        <w:rPr>
          <w:lang w:val="en-US"/>
        </w:rPr>
      </w:pPr>
      <w:r w:rsidRPr="00623C80">
        <w:rPr>
          <w:lang w:val="en-US"/>
        </w:rPr>
        <w:t>Project Description, including Activity Plan (Max. 1 page)</w:t>
      </w:r>
    </w:p>
    <w:p w14:paraId="26E0DAD0" w14:textId="77777777" w:rsidR="00623C80" w:rsidRPr="00623C80" w:rsidRDefault="00623C80" w:rsidP="00623C80"/>
    <w:p w14:paraId="7863B9E8" w14:textId="230F3040" w:rsidR="00623C80" w:rsidRPr="00623C80" w:rsidRDefault="00623C80" w:rsidP="00623C80">
      <w:pPr>
        <w:pStyle w:val="Overskrift2"/>
        <w:rPr>
          <w:i/>
          <w:iCs w:val="0"/>
          <w:lang w:val="en-US"/>
        </w:rPr>
      </w:pPr>
      <w:r w:rsidRPr="00623C80">
        <w:rPr>
          <w:i/>
          <w:iCs w:val="0"/>
          <w:lang w:val="en-US"/>
        </w:rPr>
        <w:t>Describe the activity/activities in the collaboration</w:t>
      </w:r>
      <w:r w:rsidR="00543EB9">
        <w:rPr>
          <w:i/>
          <w:iCs w:val="0"/>
          <w:lang w:val="en-US"/>
        </w:rPr>
        <w:t xml:space="preserve"> </w:t>
      </w:r>
      <w:r w:rsidR="00454EE1">
        <w:rPr>
          <w:i/>
          <w:iCs w:val="0"/>
          <w:lang w:val="en-US"/>
        </w:rPr>
        <w:t>formulated in layperson language</w:t>
      </w:r>
      <w:r w:rsidRPr="00623C80">
        <w:rPr>
          <w:i/>
          <w:iCs w:val="0"/>
          <w:lang w:val="en-US"/>
        </w:rPr>
        <w:t>, including the timeline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623C80" w14:paraId="7359FA90" w14:textId="77777777" w:rsidTr="00323160">
        <w:tc>
          <w:tcPr>
            <w:tcW w:w="7644" w:type="dxa"/>
          </w:tcPr>
          <w:p w14:paraId="5F18F574" w14:textId="77777777" w:rsidR="000801ED" w:rsidRPr="00623C80" w:rsidRDefault="000801ED" w:rsidP="00323160"/>
          <w:p w14:paraId="5B8D4DB0" w14:textId="77777777" w:rsidR="000801ED" w:rsidRPr="00623C80" w:rsidRDefault="000801ED" w:rsidP="00323160"/>
          <w:p w14:paraId="56EA3E04" w14:textId="77777777" w:rsidR="000801ED" w:rsidRPr="00623C80" w:rsidRDefault="000801ED" w:rsidP="00323160"/>
        </w:tc>
      </w:tr>
    </w:tbl>
    <w:p w14:paraId="1D27AFFB" w14:textId="77777777" w:rsidR="000801ED" w:rsidRPr="00623C80" w:rsidRDefault="000801ED" w:rsidP="000801ED"/>
    <w:p w14:paraId="2AEF1AC1" w14:textId="100D2F83" w:rsidR="00623C80" w:rsidRDefault="00623C80" w:rsidP="00623C80">
      <w:pPr>
        <w:pStyle w:val="Overskrift1"/>
        <w:rPr>
          <w:b w:val="0"/>
          <w:bCs w:val="0"/>
          <w:i/>
          <w:iCs/>
          <w:lang w:val="en-US"/>
        </w:rPr>
      </w:pPr>
      <w:r w:rsidRPr="00623C80">
        <w:rPr>
          <w:lang w:val="en-US"/>
        </w:rPr>
        <w:t>What are the Perspectives of the Collaboration? (Max. ½ page)</w:t>
      </w:r>
      <w:r w:rsidRPr="00623C80">
        <w:rPr>
          <w:lang w:val="en-US"/>
        </w:rPr>
        <w:br/>
      </w:r>
      <w:r w:rsidRPr="00623C80">
        <w:rPr>
          <w:b w:val="0"/>
          <w:bCs w:val="0"/>
          <w:i/>
          <w:iCs/>
          <w:lang w:val="en-US"/>
        </w:rPr>
        <w:t>(Establishment of new collaboration, new research results, potential for seeking additional funding, impact, etc.)</w:t>
      </w:r>
    </w:p>
    <w:p w14:paraId="7896202E" w14:textId="77777777" w:rsidR="00623C80" w:rsidRPr="00623C80" w:rsidRDefault="00623C80" w:rsidP="00623C80"/>
    <w:p w14:paraId="31E2388E" w14:textId="267A837A" w:rsidR="00623C80" w:rsidRPr="00623C80" w:rsidRDefault="00623C80" w:rsidP="00623C80">
      <w:pPr>
        <w:pStyle w:val="Overskrift2"/>
        <w:rPr>
          <w:i/>
          <w:iCs w:val="0"/>
          <w:lang w:val="en-US"/>
        </w:rPr>
      </w:pPr>
      <w:r w:rsidRPr="00623C80">
        <w:rPr>
          <w:i/>
          <w:iCs w:val="0"/>
          <w:lang w:val="en-US"/>
        </w:rPr>
        <w:t>Describe the perspectives of the collaboration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7B32D74D" w14:textId="77777777" w:rsidTr="00323160">
        <w:tc>
          <w:tcPr>
            <w:tcW w:w="7644" w:type="dxa"/>
          </w:tcPr>
          <w:p w14:paraId="0521EA92" w14:textId="77777777" w:rsidR="000801ED" w:rsidRPr="009E219C" w:rsidRDefault="000801ED" w:rsidP="00323160"/>
          <w:p w14:paraId="01308429" w14:textId="77777777" w:rsidR="000801ED" w:rsidRPr="009E219C" w:rsidRDefault="000801ED" w:rsidP="00323160"/>
          <w:p w14:paraId="3D4AD74F" w14:textId="77777777" w:rsidR="000801ED" w:rsidRPr="009E219C" w:rsidRDefault="000801ED" w:rsidP="00323160"/>
        </w:tc>
      </w:tr>
    </w:tbl>
    <w:p w14:paraId="687A95F6" w14:textId="77777777" w:rsidR="000801ED" w:rsidRPr="009E219C" w:rsidRDefault="000801ED" w:rsidP="000801ED"/>
    <w:p w14:paraId="41D7FB46" w14:textId="77777777" w:rsidR="000801ED" w:rsidRPr="009E219C" w:rsidRDefault="000801ED" w:rsidP="000801ED"/>
    <w:p w14:paraId="006F47BC" w14:textId="77777777" w:rsidR="00372069" w:rsidRDefault="00372069" w:rsidP="00372069">
      <w:pPr>
        <w:pStyle w:val="Overskrift1"/>
      </w:pPr>
      <w:r w:rsidRPr="00372069">
        <w:t>Budget</w:t>
      </w:r>
    </w:p>
    <w:p w14:paraId="4461A192" w14:textId="00E41050" w:rsidR="00EE6704" w:rsidRPr="00EE6704" w:rsidRDefault="00CD0551" w:rsidP="00EE6704">
      <w:pPr>
        <w:rPr>
          <w:i/>
          <w:iCs/>
        </w:rPr>
      </w:pPr>
      <w:r w:rsidRPr="00EE6704">
        <w:rPr>
          <w:i/>
          <w:iCs/>
        </w:rPr>
        <w:t>The individual budget items must be itemized.</w:t>
      </w:r>
      <w:r w:rsidR="00EE6704" w:rsidRPr="00EE6704">
        <w:t xml:space="preserve"> </w:t>
      </w:r>
      <w:r w:rsidR="00EE6704" w:rsidRPr="00EE6704">
        <w:rPr>
          <w:i/>
          <w:iCs/>
        </w:rPr>
        <w:t>For further information on which expenses can be funded, please refer to</w:t>
      </w:r>
    </w:p>
    <w:p w14:paraId="38FCAD8F" w14:textId="159BC753" w:rsidR="00CD0551" w:rsidRPr="00CD0551" w:rsidRDefault="00EE6704" w:rsidP="00EE6704">
      <w:pPr>
        <w:rPr>
          <w:i/>
          <w:iCs/>
        </w:rPr>
      </w:pPr>
      <w:r w:rsidRPr="00EE6704">
        <w:rPr>
          <w:i/>
          <w:iCs/>
          <w:highlight w:val="yellow"/>
        </w:rPr>
        <w:t>https://kitchen.au.dk/til-forskere/funding/au-connect.</w:t>
      </w:r>
    </w:p>
    <w:p w14:paraId="3F56DC17" w14:textId="77777777" w:rsidR="00372069" w:rsidRPr="00CD0551" w:rsidRDefault="00372069" w:rsidP="00372069"/>
    <w:p w14:paraId="481F9664" w14:textId="48308F51" w:rsidR="00372069" w:rsidRPr="00372069" w:rsidRDefault="00372069" w:rsidP="00372069">
      <w:pPr>
        <w:pStyle w:val="Overskrift2"/>
        <w:rPr>
          <w:bCs w:val="0"/>
          <w:i/>
          <w:iCs w:val="0"/>
          <w:szCs w:val="32"/>
          <w:lang w:val="en-US"/>
        </w:rPr>
      </w:pPr>
      <w:r w:rsidRPr="00372069">
        <w:rPr>
          <w:bCs w:val="0"/>
          <w:i/>
          <w:iCs w:val="0"/>
          <w:szCs w:val="32"/>
          <w:lang w:val="en-US"/>
        </w:rPr>
        <w:t xml:space="preserve">Salary for </w:t>
      </w:r>
      <w:r w:rsidR="00B123FC">
        <w:rPr>
          <w:bCs w:val="0"/>
          <w:i/>
          <w:iCs w:val="0"/>
          <w:szCs w:val="32"/>
          <w:lang w:val="en-US"/>
        </w:rPr>
        <w:t>f</w:t>
      </w:r>
      <w:r w:rsidRPr="00372069">
        <w:rPr>
          <w:bCs w:val="0"/>
          <w:i/>
          <w:iCs w:val="0"/>
          <w:szCs w:val="32"/>
          <w:lang w:val="en-US"/>
        </w:rPr>
        <w:t>ull/</w:t>
      </w:r>
      <w:r w:rsidR="00B123FC">
        <w:rPr>
          <w:bCs w:val="0"/>
          <w:i/>
          <w:iCs w:val="0"/>
          <w:szCs w:val="32"/>
          <w:lang w:val="en-US"/>
        </w:rPr>
        <w:t>p</w:t>
      </w:r>
      <w:r w:rsidRPr="00372069">
        <w:rPr>
          <w:bCs w:val="0"/>
          <w:i/>
          <w:iCs w:val="0"/>
          <w:szCs w:val="32"/>
          <w:lang w:val="en-US"/>
        </w:rPr>
        <w:t xml:space="preserve">artial </w:t>
      </w:r>
      <w:r w:rsidR="00B123FC">
        <w:rPr>
          <w:bCs w:val="0"/>
          <w:i/>
          <w:iCs w:val="0"/>
          <w:szCs w:val="32"/>
          <w:lang w:val="en-US"/>
        </w:rPr>
        <w:t>r</w:t>
      </w:r>
      <w:r w:rsidRPr="00372069">
        <w:rPr>
          <w:bCs w:val="0"/>
          <w:i/>
          <w:iCs w:val="0"/>
          <w:szCs w:val="32"/>
          <w:lang w:val="en-US"/>
        </w:rPr>
        <w:t>elease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372069" w:rsidRPr="00372069" w14:paraId="112A1726" w14:textId="77777777" w:rsidTr="00372069">
        <w:tc>
          <w:tcPr>
            <w:tcW w:w="7644" w:type="dxa"/>
          </w:tcPr>
          <w:p w14:paraId="6CC839E9" w14:textId="77777777" w:rsidR="00372069" w:rsidRPr="00372069" w:rsidRDefault="00372069" w:rsidP="00372069">
            <w:pPr>
              <w:rPr>
                <w:i/>
              </w:rPr>
            </w:pPr>
          </w:p>
          <w:p w14:paraId="584DD42A" w14:textId="77777777" w:rsidR="00372069" w:rsidRPr="00372069" w:rsidRDefault="00372069" w:rsidP="00372069">
            <w:pPr>
              <w:rPr>
                <w:i/>
              </w:rPr>
            </w:pPr>
          </w:p>
          <w:p w14:paraId="2FD81F00" w14:textId="77777777" w:rsidR="00372069" w:rsidRPr="00372069" w:rsidRDefault="00372069" w:rsidP="00372069">
            <w:pPr>
              <w:rPr>
                <w:i/>
              </w:rPr>
            </w:pPr>
          </w:p>
        </w:tc>
      </w:tr>
    </w:tbl>
    <w:p w14:paraId="207D1550" w14:textId="77777777" w:rsidR="00372069" w:rsidRPr="00372069" w:rsidRDefault="00372069" w:rsidP="00372069">
      <w:pPr>
        <w:rPr>
          <w:i/>
        </w:rPr>
      </w:pPr>
    </w:p>
    <w:p w14:paraId="7ED962C7" w14:textId="60AB9B0A" w:rsidR="00372069" w:rsidRPr="00372069" w:rsidRDefault="00372069" w:rsidP="00372069">
      <w:pPr>
        <w:pStyle w:val="Overskrift2"/>
        <w:rPr>
          <w:bCs w:val="0"/>
          <w:i/>
          <w:iCs w:val="0"/>
          <w:szCs w:val="32"/>
          <w:lang w:val="en-US"/>
        </w:rPr>
      </w:pPr>
      <w:r w:rsidRPr="00372069">
        <w:rPr>
          <w:bCs w:val="0"/>
          <w:i/>
          <w:iCs w:val="0"/>
          <w:szCs w:val="32"/>
          <w:lang w:val="en-US"/>
        </w:rPr>
        <w:t xml:space="preserve">Expenses for the </w:t>
      </w:r>
      <w:r w:rsidR="00B123FC">
        <w:rPr>
          <w:bCs w:val="0"/>
          <w:i/>
          <w:iCs w:val="0"/>
          <w:szCs w:val="32"/>
          <w:lang w:val="en-US"/>
        </w:rPr>
        <w:t>c</w:t>
      </w:r>
      <w:r w:rsidRPr="00372069">
        <w:rPr>
          <w:bCs w:val="0"/>
          <w:i/>
          <w:iCs w:val="0"/>
          <w:szCs w:val="32"/>
          <w:lang w:val="en-US"/>
        </w:rPr>
        <w:t>ollaboration, including catering, travel, etc.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2B94009" w14:textId="77777777" w:rsidTr="00323160">
        <w:tc>
          <w:tcPr>
            <w:tcW w:w="7644" w:type="dxa"/>
          </w:tcPr>
          <w:p w14:paraId="7BC318B9" w14:textId="77777777" w:rsidR="000801ED" w:rsidRPr="009E219C" w:rsidRDefault="000801ED" w:rsidP="00323160"/>
          <w:p w14:paraId="06985D8F" w14:textId="77777777" w:rsidR="000801ED" w:rsidRPr="009E219C" w:rsidRDefault="000801ED" w:rsidP="00323160"/>
          <w:p w14:paraId="1E49DD3D" w14:textId="77777777" w:rsidR="000801ED" w:rsidRPr="009E219C" w:rsidRDefault="000801ED" w:rsidP="00323160"/>
        </w:tc>
      </w:tr>
    </w:tbl>
    <w:p w14:paraId="67DA48B2" w14:textId="77777777" w:rsidR="000801ED" w:rsidRPr="009E219C" w:rsidRDefault="000801ED" w:rsidP="000801ED"/>
    <w:p w14:paraId="3C23D40B" w14:textId="77777777" w:rsidR="000801ED" w:rsidRPr="009E219C" w:rsidRDefault="000801ED" w:rsidP="000801ED"/>
    <w:p w14:paraId="65F86EC3" w14:textId="77777777" w:rsidR="00372069" w:rsidRPr="00372069" w:rsidRDefault="00372069" w:rsidP="00372069">
      <w:pPr>
        <w:pStyle w:val="Overskrift1"/>
        <w:rPr>
          <w:lang w:val="en-US"/>
        </w:rPr>
      </w:pPr>
      <w:r w:rsidRPr="00372069">
        <w:rPr>
          <w:lang w:val="en-US"/>
        </w:rPr>
        <w:t>Additional Information</w:t>
      </w:r>
    </w:p>
    <w:p w14:paraId="68EB6261" w14:textId="77777777" w:rsidR="00372069" w:rsidRPr="00372069" w:rsidRDefault="00372069" w:rsidP="00372069"/>
    <w:p w14:paraId="06BE09BB" w14:textId="3EBCC4E2" w:rsidR="00372069" w:rsidRPr="00372069" w:rsidRDefault="00372069" w:rsidP="00372069">
      <w:pPr>
        <w:pStyle w:val="Overskrift2"/>
        <w:rPr>
          <w:i/>
          <w:iCs w:val="0"/>
          <w:lang w:val="en-US"/>
        </w:rPr>
      </w:pPr>
      <w:r w:rsidRPr="00372069">
        <w:rPr>
          <w:i/>
          <w:iCs w:val="0"/>
          <w:lang w:val="en-US"/>
        </w:rPr>
        <w:t>Additional information</w:t>
      </w:r>
      <w:r>
        <w:rPr>
          <w:i/>
          <w:iCs w:val="0"/>
          <w:lang w:val="en-US"/>
        </w:rPr>
        <w:t xml:space="preserve"> if needed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9FFEBA2" w14:textId="77777777" w:rsidTr="00323160">
        <w:tc>
          <w:tcPr>
            <w:tcW w:w="7644" w:type="dxa"/>
          </w:tcPr>
          <w:p w14:paraId="361128F5" w14:textId="77777777" w:rsidR="000801ED" w:rsidRPr="009E219C" w:rsidRDefault="000801ED" w:rsidP="00323160"/>
          <w:p w14:paraId="4BFF5A1E" w14:textId="77777777" w:rsidR="000801ED" w:rsidRPr="009E219C" w:rsidRDefault="000801ED" w:rsidP="00323160"/>
          <w:p w14:paraId="1E3107AB" w14:textId="77777777" w:rsidR="000801ED" w:rsidRPr="009E219C" w:rsidRDefault="000801ED" w:rsidP="00323160"/>
        </w:tc>
      </w:tr>
    </w:tbl>
    <w:p w14:paraId="49FF8EC0" w14:textId="77777777" w:rsidR="000801ED" w:rsidRDefault="000801ED" w:rsidP="000801ED"/>
    <w:p w14:paraId="7FD389D6" w14:textId="77777777" w:rsidR="00CF554D" w:rsidRDefault="00CF554D" w:rsidP="000801ED"/>
    <w:p w14:paraId="6BE74CEF" w14:textId="77777777" w:rsidR="00CF554D" w:rsidRDefault="00CF554D" w:rsidP="000801ED"/>
    <w:p w14:paraId="682512B4" w14:textId="77777777" w:rsidR="00CF554D" w:rsidRDefault="00CF554D" w:rsidP="000801ED"/>
    <w:p w14:paraId="78B0D3A3" w14:textId="77777777" w:rsidR="00CF554D" w:rsidRDefault="00CF554D" w:rsidP="000801ED"/>
    <w:p w14:paraId="421B57A2" w14:textId="77777777" w:rsidR="00CF554D" w:rsidRDefault="00CF554D" w:rsidP="000801ED"/>
    <w:p w14:paraId="7C358E87" w14:textId="77777777" w:rsidR="00CF554D" w:rsidRDefault="00CF554D" w:rsidP="000801ED"/>
    <w:p w14:paraId="64FE6487" w14:textId="77777777" w:rsidR="00CF554D" w:rsidRDefault="00CF554D" w:rsidP="000801ED"/>
    <w:p w14:paraId="1A72ECF8" w14:textId="77777777" w:rsidR="00CF554D" w:rsidRDefault="00CF554D" w:rsidP="000801ED"/>
    <w:p w14:paraId="16008B22" w14:textId="77777777" w:rsidR="00CF554D" w:rsidRPr="009E219C" w:rsidRDefault="00CF554D" w:rsidP="000801ED"/>
    <w:p w14:paraId="6C1440FA" w14:textId="77777777" w:rsidR="000801ED" w:rsidRPr="009E219C" w:rsidRDefault="000801ED" w:rsidP="000801ED"/>
    <w:p w14:paraId="600D9FDE" w14:textId="77777777" w:rsidR="000801ED" w:rsidRPr="007B0FF2" w:rsidRDefault="000801ED" w:rsidP="000801ED">
      <w:pPr>
        <w:rPr>
          <w:b/>
          <w:bCs/>
        </w:rPr>
      </w:pPr>
    </w:p>
    <w:p w14:paraId="0F1663D6" w14:textId="12B87899" w:rsidR="00556262" w:rsidRPr="007B0FF2" w:rsidRDefault="007B0FF2" w:rsidP="00556262">
      <w:pPr>
        <w:rPr>
          <w:b/>
          <w:bCs/>
        </w:rPr>
      </w:pPr>
      <w:r w:rsidRPr="007B0FF2">
        <w:rPr>
          <w:b/>
          <w:bCs/>
        </w:rPr>
        <w:lastRenderedPageBreak/>
        <w:t>Signature</w:t>
      </w:r>
      <w:r w:rsidR="00556262" w:rsidRPr="007B0FF2">
        <w:rPr>
          <w:b/>
          <w:bCs/>
        </w:rPr>
        <w:t xml:space="preserve"> </w:t>
      </w:r>
      <w:r w:rsidR="00643E7D">
        <w:rPr>
          <w:b/>
          <w:bCs/>
        </w:rPr>
        <w:t>m</w:t>
      </w:r>
      <w:r w:rsidR="00CF554D">
        <w:rPr>
          <w:b/>
          <w:bCs/>
        </w:rPr>
        <w:t>ain applicant</w:t>
      </w:r>
      <w:r w:rsidR="008E578A">
        <w:rPr>
          <w:b/>
          <w:bCs/>
        </w:rPr>
        <w:t xml:space="preserve"> </w:t>
      </w:r>
      <w:r w:rsidR="008802AC">
        <w:rPr>
          <w:b/>
          <w:bCs/>
        </w:rPr>
        <w:tab/>
      </w:r>
      <w:r w:rsidR="008802AC">
        <w:rPr>
          <w:b/>
          <w:bCs/>
        </w:rPr>
        <w:tab/>
      </w:r>
      <w:r w:rsidR="008802AC">
        <w:rPr>
          <w:b/>
          <w:bCs/>
        </w:rPr>
        <w:tab/>
      </w:r>
      <w:r w:rsidR="008E578A">
        <w:rPr>
          <w:b/>
          <w:bCs/>
        </w:rPr>
        <w:t xml:space="preserve">Signature </w:t>
      </w:r>
      <w:r w:rsidR="008802AC">
        <w:rPr>
          <w:b/>
          <w:bCs/>
        </w:rPr>
        <w:t>H</w:t>
      </w:r>
      <w:r w:rsidR="008E578A">
        <w:rPr>
          <w:b/>
          <w:bCs/>
        </w:rPr>
        <w:t xml:space="preserve">ead of Department </w:t>
      </w:r>
    </w:p>
    <w:p w14:paraId="6900C4C2" w14:textId="77777777" w:rsidR="00556262" w:rsidRDefault="00556262" w:rsidP="00556262"/>
    <w:p w14:paraId="5D893345" w14:textId="121EE762" w:rsidR="00556262" w:rsidRDefault="00556262" w:rsidP="00556262">
      <w:r>
        <w:t>D</w:t>
      </w:r>
      <w:r w:rsidR="007B0FF2">
        <w:t>ate</w:t>
      </w:r>
      <w:r w:rsidR="008802AC">
        <w:tab/>
      </w:r>
      <w:r w:rsidR="008802AC">
        <w:tab/>
      </w:r>
      <w:r w:rsidR="008802AC">
        <w:tab/>
      </w:r>
      <w:r w:rsidR="008802AC">
        <w:tab/>
      </w:r>
      <w:r w:rsidR="008802AC">
        <w:tab/>
      </w:r>
      <w:r w:rsidR="008802AC">
        <w:tab/>
        <w:t>Date</w:t>
      </w:r>
    </w:p>
    <w:p w14:paraId="7380D460" w14:textId="77777777" w:rsidR="00556262" w:rsidRDefault="00556262" w:rsidP="00556262"/>
    <w:p w14:paraId="30605FD0" w14:textId="77777777" w:rsidR="00556262" w:rsidRDefault="00556262" w:rsidP="00556262"/>
    <w:p w14:paraId="7C4868A1" w14:textId="77777777" w:rsidR="00556262" w:rsidRDefault="00556262" w:rsidP="00556262"/>
    <w:p w14:paraId="00E2DFEE" w14:textId="77777777" w:rsidR="00556262" w:rsidRDefault="00556262" w:rsidP="00556262"/>
    <w:p w14:paraId="1AB54F42" w14:textId="7EDC84ED" w:rsidR="00556262" w:rsidRDefault="00556262" w:rsidP="005562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69157" wp14:editId="743D61C9">
                <wp:simplePos x="0" y="0"/>
                <wp:positionH relativeFrom="column">
                  <wp:posOffset>2785110</wp:posOffset>
                </wp:positionH>
                <wp:positionV relativeFrom="paragraph">
                  <wp:posOffset>118745</wp:posOffset>
                </wp:positionV>
                <wp:extent cx="2324100" cy="19050"/>
                <wp:effectExtent l="0" t="0" r="19050" b="19050"/>
                <wp:wrapNone/>
                <wp:docPr id="1794687904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A143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D6CD9" id="Lige forbindels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3pt,9.35pt" to="402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" strokecolor="#081339"/>
            </w:pict>
          </mc:Fallback>
        </mc:AlternateContent>
      </w:r>
      <w:r w:rsidR="008802AC">
        <w:rPr>
          <w:noProof/>
        </w:rPr>
        <w:drawing>
          <wp:inline distT="0" distB="0" distL="0" distR="0" wp14:anchorId="67589A33" wp14:editId="155BD3E4">
            <wp:extent cx="2334895" cy="30480"/>
            <wp:effectExtent l="0" t="0" r="8255" b="7620"/>
            <wp:docPr id="44024833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E4762" w14:textId="77777777" w:rsidR="00556262" w:rsidRDefault="00556262" w:rsidP="00556262"/>
    <w:p w14:paraId="10F5469F" w14:textId="77777777" w:rsidR="00556262" w:rsidRDefault="00556262" w:rsidP="00556262"/>
    <w:p w14:paraId="0A5ED010" w14:textId="77777777" w:rsidR="000801ED" w:rsidRPr="009E219C" w:rsidRDefault="000801ED" w:rsidP="000801ED"/>
    <w:p w14:paraId="72609A26" w14:textId="77777777" w:rsidR="000801ED" w:rsidRPr="009E219C" w:rsidRDefault="000801ED" w:rsidP="000801ED"/>
    <w:p w14:paraId="7F06A7AD" w14:textId="77777777" w:rsidR="000801ED" w:rsidRPr="009E219C" w:rsidRDefault="000801ED" w:rsidP="000801ED"/>
    <w:p w14:paraId="3D5B8C10" w14:textId="77777777" w:rsidR="000801ED" w:rsidRPr="009E219C" w:rsidRDefault="000801ED" w:rsidP="000801ED"/>
    <w:p w14:paraId="291B232F" w14:textId="77777777" w:rsidR="004E03A6" w:rsidRPr="009F4F0B" w:rsidRDefault="004E03A6" w:rsidP="008F47F2">
      <w:pPr>
        <w:spacing w:line="14" w:lineRule="exact"/>
      </w:pPr>
    </w:p>
    <w:sectPr w:rsidR="004E03A6" w:rsidRPr="009F4F0B" w:rsidSect="00961BC5">
      <w:head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100E9" w14:textId="77777777" w:rsidR="00706438" w:rsidRPr="009E219C" w:rsidRDefault="00706438">
      <w:r w:rsidRPr="009E219C">
        <w:separator/>
      </w:r>
    </w:p>
  </w:endnote>
  <w:endnote w:type="continuationSeparator" w:id="0">
    <w:p w14:paraId="17AE7DC1" w14:textId="77777777" w:rsidR="00706438" w:rsidRPr="009E219C" w:rsidRDefault="00706438">
      <w:r w:rsidRPr="009E219C">
        <w:continuationSeparator/>
      </w:r>
    </w:p>
  </w:endnote>
  <w:endnote w:type="continuationNotice" w:id="1">
    <w:p w14:paraId="53B81F71" w14:textId="77777777" w:rsidR="00706438" w:rsidRDefault="007064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8316E31-47B2-40D3-A755-CA561B896681}"/>
    <w:embedBold r:id="rId2" w:fontKey="{5DC07BFF-2039-4120-A272-C879815F70B5}"/>
    <w:embedItalic r:id="rId3" w:fontKey="{FF10F115-77D8-478C-A2D0-6BFAC41C5B98}"/>
    <w:embedBoldItalic r:id="rId4" w:fontKey="{A268402B-2ECA-490C-8E1D-FEE012E577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9ED77EC-DC82-4570-ABAF-8BF066598F19}"/>
    <w:embedBold r:id="rId6" w:fontKey="{B9EF1829-F35B-4345-83C5-539AA891C1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C12F17B-24B9-4FE9-962C-57160B8E4C1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3BB12E6-EE27-483E-B461-36831440D97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B943C06-ABC8-447F-9D26-3919C7A136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9B43816-C449-4458-ADD0-E804AA23E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A2B81" w14:textId="77777777" w:rsidR="00EC0BB0" w:rsidRPr="009E219C" w:rsidRDefault="00EC0BB0" w:rsidP="00EC0BB0"/>
  <w:p w14:paraId="1705E1DB" w14:textId="77777777" w:rsidR="00EC0BB0" w:rsidRPr="009E219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839FC" w14:textId="77777777" w:rsidR="00706438" w:rsidRPr="009E219C" w:rsidRDefault="00706438">
      <w:r w:rsidRPr="009E219C">
        <w:separator/>
      </w:r>
    </w:p>
  </w:footnote>
  <w:footnote w:type="continuationSeparator" w:id="0">
    <w:p w14:paraId="5FB258B1" w14:textId="77777777" w:rsidR="00706438" w:rsidRPr="009E219C" w:rsidRDefault="00706438">
      <w:r w:rsidRPr="009E219C">
        <w:continuationSeparator/>
      </w:r>
    </w:p>
  </w:footnote>
  <w:footnote w:type="continuationNotice" w:id="1">
    <w:p w14:paraId="4917924C" w14:textId="77777777" w:rsidR="00706438" w:rsidRDefault="007064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A97F1" w14:textId="77777777" w:rsidR="002F51EF" w:rsidRPr="009E219C" w:rsidRDefault="00CD66FF" w:rsidP="002F51E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6AF394" wp14:editId="6D0F56C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45D4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3CFF98ED" w14:textId="77777777" w:rsidR="00CD66FF" w:rsidRPr="009E219C" w:rsidRDefault="00CD66FF" w:rsidP="00CD66FF">
                          <w:pPr>
                            <w:pStyle w:val="Template-Unitname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AF394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5AC45D4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3CFF98ED" w14:textId="77777777" w:rsidR="00CD66FF" w:rsidRPr="009E219C" w:rsidRDefault="00CD66FF" w:rsidP="00CD66FF">
                    <w:pPr>
                      <w:pStyle w:val="Template-Unitname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 w:rsidRPr="009E219C">
      <w:rPr>
        <w:noProof/>
        <w:lang w:val="en-US"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0080B3E3" wp14:editId="6481C9B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C70E79" id="LogoCanvasHide01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713E053" w14:textId="77777777" w:rsidR="00307E90" w:rsidRPr="009E219C" w:rsidRDefault="00CD66F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224E299" wp14:editId="3C1600D1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4BC48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</w:pPr>
                          <w:bookmarkStart w:id="8" w:name="OFF_Logo3AComputed_2"/>
                          <w:bookmarkStart w:id="9" w:name="OFF_Logo3AComputed_2_HIF"/>
                          <w:r w:rsidRPr="009E219C"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4E299" 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AA4BC48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color w:val="003D73" w:themeColor="text2"/>
                        <w:lang w:val="en-US"/>
                      </w:rPr>
                    </w:pPr>
                    <w:bookmarkStart w:id="10" w:name="OFF_Logo3AComputed_2"/>
                    <w:bookmarkStart w:id="11" w:name="OFF_Logo3AComputed_2_HIF"/>
                    <w:r w:rsidRPr="009E219C">
                      <w:rPr>
                        <w:noProof w:val="0"/>
                        <w:color w:val="003D73" w:themeColor="text2"/>
                        <w:lang w:val="en-US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 w:rsidRPr="009E219C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332A27B8" wp14:editId="734296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CA247AB" wp14:editId="58A44B8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1906F" w14:textId="70DFDFE5" w:rsidR="000801ED" w:rsidRPr="009E219C" w:rsidRDefault="000E3033" w:rsidP="000801ED">
                          <w:pPr>
                            <w:pStyle w:val="Emne"/>
                            <w:rPr>
                              <w:noProof w:val="0"/>
                              <w:lang w:val="en-US"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noProof w:val="0"/>
                              <w:lang w:val="en-US"/>
                            </w:rPr>
                            <w:t>Kitchen</w:t>
                          </w:r>
                        </w:p>
                        <w:p w14:paraId="022EEB1D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5CFE6384" w14:textId="77777777" w:rsidR="000801ED" w:rsidRPr="009E219C" w:rsidRDefault="000801ED" w:rsidP="000801ED">
                          <w:pPr>
                            <w:pStyle w:val="Template-Afdeling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AU Connect application</w:t>
                          </w:r>
                        </w:p>
                        <w:p w14:paraId="7B12F939" w14:textId="77777777" w:rsidR="000E3033" w:rsidRDefault="000E3033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0153832C" w14:textId="56EC841B" w:rsidR="000801ED" w:rsidRPr="009E219C" w:rsidRDefault="000E3033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t>February</w:t>
                          </w:r>
                          <w:r w:rsidR="000801ED" w:rsidRPr="009E219C">
                            <w:rPr>
                              <w:noProof w:val="0"/>
                              <w:lang w:val="en-US"/>
                            </w:rPr>
                            <w:t xml:space="preserve"> 202</w:t>
                          </w:r>
                          <w:r>
                            <w:rPr>
                              <w:noProof w:val="0"/>
                              <w:lang w:val="en-US"/>
                            </w:rPr>
                            <w:t>6</w:t>
                          </w:r>
                        </w:p>
                        <w:p w14:paraId="204FD123" w14:textId="77777777" w:rsidR="00D67AB8" w:rsidRPr="009E219C" w:rsidRDefault="00D67AB8" w:rsidP="00D67AB8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Sags nr</w:t>
                          </w:r>
                          <w:bookmarkEnd w:id="12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14:paraId="3116E8C8" w14:textId="77777777" w:rsidR="00D67AB8" w:rsidRPr="009E219C" w:rsidRDefault="00D67AB8" w:rsidP="00D67AB8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Ref</w:t>
                          </w:r>
                          <w:bookmarkEnd w:id="15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14:paraId="56ED1BEB" w14:textId="77777777" w:rsidR="00D67AB8" w:rsidRPr="009E219C" w:rsidRDefault="00D67AB8" w:rsidP="00D67AB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 w:rsidRPr="009E219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56E5C86" wp14:editId="45E02D1D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54E95A" w14:textId="77777777" w:rsidR="00D67AB8" w:rsidRPr="009E219C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18" w:name="LAN_Page_1"/>
                          <w:r w:rsidRPr="009E219C">
                            <w:rPr>
                              <w:noProof w:val="0"/>
                              <w:lang w:val="en-US"/>
                            </w:rPr>
                            <w:t>Side</w:t>
                          </w:r>
                          <w:bookmarkEnd w:id="18"/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PAGE </w:instrTex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/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NUMPAGES </w:instrTex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247AB" id="DokInfo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5A1906F" w14:textId="70DFDFE5" w:rsidR="000801ED" w:rsidRPr="009E219C" w:rsidRDefault="000E3033" w:rsidP="000801ED">
                    <w:pPr>
                      <w:pStyle w:val="Emne"/>
                      <w:rPr>
                        <w:noProof w:val="0"/>
                        <w:lang w:val="en-US"/>
                      </w:rPr>
                    </w:pPr>
                    <w:bookmarkStart w:id="19" w:name="LAN_Sagsnr_1"/>
                    <w:bookmarkStart w:id="20" w:name="FLD_Sagsnummer_1_HIF"/>
                    <w:r>
                      <w:rPr>
                        <w:noProof w:val="0"/>
                        <w:lang w:val="en-US"/>
                      </w:rPr>
                      <w:t>Kitchen</w:t>
                    </w:r>
                  </w:p>
                  <w:p w14:paraId="022EEB1D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5CFE6384" w14:textId="77777777" w:rsidR="000801ED" w:rsidRPr="009E219C" w:rsidRDefault="000801ED" w:rsidP="000801ED">
                    <w:pPr>
                      <w:pStyle w:val="Template-Afdeling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AU Connect application</w:t>
                    </w:r>
                  </w:p>
                  <w:p w14:paraId="7B12F939" w14:textId="77777777" w:rsidR="000E3033" w:rsidRDefault="000E3033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0153832C" w14:textId="56EC841B" w:rsidR="000801ED" w:rsidRPr="009E219C" w:rsidRDefault="000E3033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  <w:r>
                      <w:rPr>
                        <w:noProof w:val="0"/>
                        <w:lang w:val="en-US"/>
                      </w:rPr>
                      <w:t>February</w:t>
                    </w:r>
                    <w:r w:rsidR="000801ED" w:rsidRPr="009E219C">
                      <w:rPr>
                        <w:noProof w:val="0"/>
                        <w:lang w:val="en-US"/>
                      </w:rPr>
                      <w:t xml:space="preserve"> 202</w:t>
                    </w:r>
                    <w:r>
                      <w:rPr>
                        <w:noProof w:val="0"/>
                        <w:lang w:val="en-US"/>
                      </w:rPr>
                      <w:t>6</w:t>
                    </w:r>
                  </w:p>
                  <w:p w14:paraId="204FD123" w14:textId="77777777" w:rsidR="00D67AB8" w:rsidRPr="009E219C" w:rsidRDefault="00D67AB8" w:rsidP="00D67AB8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r w:rsidRPr="009E219C">
                      <w:rPr>
                        <w:noProof w:val="0"/>
                        <w:vanish/>
                        <w:lang w:val="en-US"/>
                      </w:rPr>
                      <w:t>Sags nr</w:t>
                    </w:r>
                    <w:bookmarkEnd w:id="19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.: </w:t>
                    </w:r>
                    <w:bookmarkStart w:id="21" w:name="FLD_Sagsnummer_1"/>
                    <w:bookmarkEnd w:id="21"/>
                  </w:p>
                  <w:p w14:paraId="3116E8C8" w14:textId="77777777" w:rsidR="00D67AB8" w:rsidRPr="009E219C" w:rsidRDefault="00D67AB8" w:rsidP="00D67AB8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bookmarkStart w:id="22" w:name="LAN_Ref_1"/>
                    <w:bookmarkStart w:id="23" w:name="FLD_Reference_1_HIF"/>
                    <w:bookmarkEnd w:id="20"/>
                    <w:r w:rsidRPr="009E219C">
                      <w:rPr>
                        <w:noProof w:val="0"/>
                        <w:vanish/>
                        <w:lang w:val="en-US"/>
                      </w:rPr>
                      <w:t>Ref</w:t>
                    </w:r>
                    <w:bookmarkEnd w:id="22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: </w:t>
                    </w:r>
                    <w:bookmarkStart w:id="24" w:name="FLD_Reference_1"/>
                    <w:bookmarkEnd w:id="24"/>
                  </w:p>
                  <w:bookmarkEnd w:id="23"/>
                  <w:p w14:paraId="56ED1BEB" w14:textId="77777777" w:rsidR="00D67AB8" w:rsidRPr="009E219C" w:rsidRDefault="00D67AB8" w:rsidP="00D67AB8">
                    <w:pPr>
                      <w:pStyle w:val="Template-kolofonstreg"/>
                      <w:rPr>
                        <w:lang w:val="en-US"/>
                      </w:rPr>
                    </w:pPr>
                    <w:r w:rsidRPr="009E219C">
                      <w:rPr>
                        <w:noProof/>
                        <w:lang w:val="en-US"/>
                      </w:rPr>
                      <w:drawing>
                        <wp:inline distT="0" distB="0" distL="0" distR="0" wp14:anchorId="156E5C86" wp14:editId="45E02D1D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154E95A" w14:textId="77777777" w:rsidR="00D67AB8" w:rsidRPr="009E219C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25" w:name="LAN_Page_1"/>
                    <w:r w:rsidRPr="009E219C">
                      <w:rPr>
                        <w:noProof w:val="0"/>
                        <w:lang w:val="en-US"/>
                      </w:rPr>
                      <w:t>Side</w:t>
                    </w:r>
                    <w:bookmarkEnd w:id="25"/>
                    <w:r w:rsidRPr="009E219C">
                      <w:rPr>
                        <w:noProof w:val="0"/>
                        <w:lang w:val="en-US"/>
                      </w:rPr>
                      <w:t xml:space="preserve"> 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PAGE </w:instrTex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t>/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NUMPAGES </w:instrTex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060EC" w14:textId="77777777" w:rsidR="002F51EF" w:rsidRPr="009E219C" w:rsidRDefault="00CD66FF" w:rsidP="002F51E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1F357A9" wp14:editId="5F76B66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8EBEF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6" w:name="OFF_Logo1AComputed"/>
                          <w:bookmarkStart w:id="27" w:name="OFF_Logo1AComputed_HIF"/>
                          <w:bookmarkEnd w:id="26"/>
                        </w:p>
                        <w:p w14:paraId="72E00564" w14:textId="77777777" w:rsidR="00CD66FF" w:rsidRPr="009E219C" w:rsidRDefault="00CD66FF" w:rsidP="00CD66FF">
                          <w:pPr>
                            <w:pStyle w:val="Template-Unitname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8" w:name="OFF_Logo2AComputed"/>
                          <w:bookmarkStart w:id="29" w:name="OFF_Logo2AComputed_HIF"/>
                          <w:bookmarkEnd w:id="27"/>
                          <w:bookmarkEnd w:id="28"/>
                          <w:bookmarkEnd w:id="2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357A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ED8EBEF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30" w:name="OFF_Logo1AComputed"/>
                    <w:bookmarkStart w:id="31" w:name="OFF_Logo1AComputed_HIF"/>
                    <w:bookmarkEnd w:id="30"/>
                  </w:p>
                  <w:p w14:paraId="72E00564" w14:textId="77777777" w:rsidR="00CD66FF" w:rsidRPr="009E219C" w:rsidRDefault="00CD66FF" w:rsidP="00CD66FF">
                    <w:pPr>
                      <w:pStyle w:val="Template-Unitname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32" w:name="OFF_Logo2AComputed"/>
                    <w:bookmarkStart w:id="33" w:name="OFF_Logo2AComputed_HIF"/>
                    <w:bookmarkEnd w:id="31"/>
                    <w:bookmarkEnd w:id="32"/>
                    <w:bookmarkEnd w:id="33"/>
                  </w:p>
                </w:txbxContent>
              </v:textbox>
              <w10:wrap anchorx="page" anchory="page"/>
            </v:shape>
          </w:pict>
        </mc:Fallback>
      </mc:AlternateContent>
    </w:r>
    <w:r w:rsidR="00DB44DA" w:rsidRPr="009E219C">
      <w:rPr>
        <w:noProof/>
        <w:lang w:val="en-US"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6840563F" wp14:editId="07399E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33354615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15365669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6599439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F46CAE" id="LogoCanvasHide01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NF4AoAAH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2132729" w14:textId="77777777" w:rsidR="00307E90" w:rsidRPr="009E219C" w:rsidRDefault="00CD66F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86F7483" wp14:editId="76D5B1DC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711A8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</w:pPr>
                          <w:bookmarkStart w:id="34" w:name="OFF_Logo3AComputed"/>
                          <w:bookmarkStart w:id="35" w:name="OFF_Logo3AComputed_HIF"/>
                          <w:r w:rsidRPr="009E219C"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  <w:t>Aarhus Universitet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F7483" 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90711A8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color w:val="003D73" w:themeColor="text2"/>
                        <w:lang w:val="en-US"/>
                      </w:rPr>
                    </w:pPr>
                    <w:bookmarkStart w:id="36" w:name="OFF_Logo3AComputed"/>
                    <w:bookmarkStart w:id="37" w:name="OFF_Logo3AComputed_HIF"/>
                    <w:r w:rsidRPr="009E219C">
                      <w:rPr>
                        <w:noProof w:val="0"/>
                        <w:color w:val="003D73" w:themeColor="text2"/>
                        <w:lang w:val="en-US"/>
                      </w:rPr>
                      <w:t>Aarhus Universitet</w:t>
                    </w:r>
                    <w:bookmarkEnd w:id="36"/>
                    <w:bookmarkEnd w:id="3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 w:rsidRPr="009E219C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7F1530D1" wp14:editId="6AFEB15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E65AB4" wp14:editId="6B328E3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2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288C2" w14:textId="62BC1925" w:rsidR="000801ED" w:rsidRPr="009E219C" w:rsidRDefault="00103F21" w:rsidP="000801ED">
                          <w:pPr>
                            <w:pStyle w:val="Emne"/>
                            <w:rPr>
                              <w:noProof w:val="0"/>
                              <w:lang w:val="en-US"/>
                            </w:rPr>
                          </w:pPr>
                          <w:bookmarkStart w:id="38" w:name="LAN_Sagsnr"/>
                          <w:bookmarkStart w:id="39" w:name="FLD_Sagsnummer_HIF"/>
                          <w:r>
                            <w:rPr>
                              <w:noProof w:val="0"/>
                              <w:lang w:val="en-US"/>
                            </w:rPr>
                            <w:t>Kitchen</w:t>
                          </w:r>
                        </w:p>
                        <w:p w14:paraId="46D5463B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7EF41168" w14:textId="3987A50D" w:rsidR="000801ED" w:rsidRPr="009E219C" w:rsidRDefault="000801ED" w:rsidP="000801ED">
                          <w:pPr>
                            <w:pStyle w:val="Template-Afdeling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AU Connect application</w:t>
                          </w:r>
                        </w:p>
                        <w:p w14:paraId="744CCA06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40EF4323" w14:textId="2A36B4A7" w:rsidR="000801ED" w:rsidRPr="009E219C" w:rsidRDefault="00103F21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t>February 2026</w:t>
                          </w:r>
                        </w:p>
                        <w:p w14:paraId="24C5C2EA" w14:textId="77777777" w:rsidR="00307E90" w:rsidRPr="009E219C" w:rsidRDefault="00307E90" w:rsidP="00307E90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Sags nr</w:t>
                          </w:r>
                          <w:bookmarkEnd w:id="38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40" w:name="FLD_Sagsnummer"/>
                          <w:bookmarkEnd w:id="40"/>
                        </w:p>
                        <w:p w14:paraId="51D362C0" w14:textId="77777777" w:rsidR="00307E90" w:rsidRPr="009E219C" w:rsidRDefault="00307E90" w:rsidP="00307E90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bookmarkStart w:id="41" w:name="LAN_Ref"/>
                          <w:bookmarkStart w:id="42" w:name="FLD_Reference_HIF"/>
                          <w:bookmarkEnd w:id="39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Ref</w:t>
                          </w:r>
                          <w:bookmarkEnd w:id="41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43" w:name="FLD_Reference"/>
                          <w:bookmarkEnd w:id="43"/>
                        </w:p>
                        <w:bookmarkEnd w:id="42"/>
                        <w:p w14:paraId="35802E20" w14:textId="77777777" w:rsidR="00051AD8" w:rsidRPr="009E219C" w:rsidRDefault="00051AD8" w:rsidP="00051AD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 w:rsidRPr="009E219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42F805C" wp14:editId="6D5C268E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765B51" w14:textId="77777777" w:rsidR="00307E90" w:rsidRPr="009E219C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44" w:name="LAN_Page"/>
                          <w:r w:rsidRPr="009E219C">
                            <w:rPr>
                              <w:noProof w:val="0"/>
                              <w:lang w:val="en-US"/>
                            </w:rPr>
                            <w:t>Side</w:t>
                          </w:r>
                          <w:bookmarkEnd w:id="44"/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PAGE </w:instrTex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1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/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NUMPAGES </w:instrTex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65AB4" 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BD288C2" w14:textId="62BC1925" w:rsidR="000801ED" w:rsidRPr="009E219C" w:rsidRDefault="00103F21" w:rsidP="000801ED">
                    <w:pPr>
                      <w:pStyle w:val="Emne"/>
                      <w:rPr>
                        <w:noProof w:val="0"/>
                        <w:lang w:val="en-US"/>
                      </w:rPr>
                    </w:pPr>
                    <w:bookmarkStart w:id="45" w:name="LAN_Sagsnr"/>
                    <w:bookmarkStart w:id="46" w:name="FLD_Sagsnummer_HIF"/>
                    <w:r>
                      <w:rPr>
                        <w:noProof w:val="0"/>
                        <w:lang w:val="en-US"/>
                      </w:rPr>
                      <w:t>Kitchen</w:t>
                    </w:r>
                  </w:p>
                  <w:p w14:paraId="46D5463B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7EF41168" w14:textId="3987A50D" w:rsidR="000801ED" w:rsidRPr="009E219C" w:rsidRDefault="000801ED" w:rsidP="000801ED">
                    <w:pPr>
                      <w:pStyle w:val="Template-Afdeling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AU Connect application</w:t>
                    </w:r>
                  </w:p>
                  <w:p w14:paraId="744CCA06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40EF4323" w14:textId="2A36B4A7" w:rsidR="000801ED" w:rsidRPr="009E219C" w:rsidRDefault="00103F21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  <w:r>
                      <w:rPr>
                        <w:noProof w:val="0"/>
                        <w:lang w:val="en-US"/>
                      </w:rPr>
                      <w:t>February 2026</w:t>
                    </w:r>
                  </w:p>
                  <w:p w14:paraId="24C5C2EA" w14:textId="77777777" w:rsidR="00307E90" w:rsidRPr="009E219C" w:rsidRDefault="00307E90" w:rsidP="00307E90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r w:rsidRPr="009E219C">
                      <w:rPr>
                        <w:noProof w:val="0"/>
                        <w:vanish/>
                        <w:lang w:val="en-US"/>
                      </w:rPr>
                      <w:t>Sags nr</w:t>
                    </w:r>
                    <w:bookmarkEnd w:id="45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.: </w:t>
                    </w:r>
                    <w:bookmarkStart w:id="47" w:name="FLD_Sagsnummer"/>
                    <w:bookmarkEnd w:id="47"/>
                  </w:p>
                  <w:p w14:paraId="51D362C0" w14:textId="77777777" w:rsidR="00307E90" w:rsidRPr="009E219C" w:rsidRDefault="00307E90" w:rsidP="00307E90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bookmarkStart w:id="48" w:name="LAN_Ref"/>
                    <w:bookmarkStart w:id="49" w:name="FLD_Reference_HIF"/>
                    <w:bookmarkEnd w:id="46"/>
                    <w:r w:rsidRPr="009E219C">
                      <w:rPr>
                        <w:noProof w:val="0"/>
                        <w:vanish/>
                        <w:lang w:val="en-US"/>
                      </w:rPr>
                      <w:t>Ref</w:t>
                    </w:r>
                    <w:bookmarkEnd w:id="48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: </w:t>
                    </w:r>
                    <w:bookmarkStart w:id="50" w:name="FLD_Reference"/>
                    <w:bookmarkEnd w:id="50"/>
                  </w:p>
                  <w:bookmarkEnd w:id="49"/>
                  <w:p w14:paraId="35802E20" w14:textId="77777777" w:rsidR="00051AD8" w:rsidRPr="009E219C" w:rsidRDefault="00051AD8" w:rsidP="00051AD8">
                    <w:pPr>
                      <w:pStyle w:val="Template-kolofonstreg"/>
                      <w:rPr>
                        <w:lang w:val="en-US"/>
                      </w:rPr>
                    </w:pPr>
                    <w:r w:rsidRPr="009E219C">
                      <w:rPr>
                        <w:noProof/>
                        <w:lang w:val="en-US"/>
                      </w:rPr>
                      <w:drawing>
                        <wp:inline distT="0" distB="0" distL="0" distR="0" wp14:anchorId="442F805C" wp14:editId="6D5C268E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1765B51" w14:textId="77777777" w:rsidR="00307E90" w:rsidRPr="009E219C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51" w:name="LAN_Page"/>
                    <w:r w:rsidRPr="009E219C">
                      <w:rPr>
                        <w:noProof w:val="0"/>
                        <w:lang w:val="en-US"/>
                      </w:rPr>
                      <w:t>Side</w:t>
                    </w:r>
                    <w:bookmarkEnd w:id="51"/>
                    <w:r w:rsidRPr="009E219C">
                      <w:rPr>
                        <w:noProof w:val="0"/>
                        <w:lang w:val="en-US"/>
                      </w:rPr>
                      <w:t xml:space="preserve"> 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PAGE </w:instrTex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1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t>/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NUMPAGES </w:instrTex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0FF43BC"/>
    <w:multiLevelType w:val="multilevel"/>
    <w:tmpl w:val="A0D81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BFF6AB3"/>
    <w:multiLevelType w:val="multilevel"/>
    <w:tmpl w:val="3E00D2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307FC0"/>
    <w:multiLevelType w:val="multilevel"/>
    <w:tmpl w:val="567C64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6930558"/>
    <w:multiLevelType w:val="multilevel"/>
    <w:tmpl w:val="55C4B1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D72FFB"/>
    <w:multiLevelType w:val="multilevel"/>
    <w:tmpl w:val="CA549F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A4E41"/>
    <w:multiLevelType w:val="multilevel"/>
    <w:tmpl w:val="B5A62E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10"/>
  </w:num>
  <w:num w:numId="2" w16cid:durableId="405303645">
    <w:abstractNumId w:val="16"/>
  </w:num>
  <w:num w:numId="3" w16cid:durableId="1416977759">
    <w:abstractNumId w:val="9"/>
  </w:num>
  <w:num w:numId="4" w16cid:durableId="617368806">
    <w:abstractNumId w:val="13"/>
  </w:num>
  <w:num w:numId="5" w16cid:durableId="647058775">
    <w:abstractNumId w:val="11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2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20"/>
  </w:num>
  <w:num w:numId="16" w16cid:durableId="377827635">
    <w:abstractNumId w:val="21"/>
  </w:num>
  <w:num w:numId="17" w16cid:durableId="1860001439">
    <w:abstractNumId w:val="8"/>
  </w:num>
  <w:num w:numId="18" w16cid:durableId="990404722">
    <w:abstractNumId w:val="18"/>
  </w:num>
  <w:num w:numId="19" w16cid:durableId="215900852">
    <w:abstractNumId w:val="14"/>
  </w:num>
  <w:num w:numId="20" w16cid:durableId="1224872232">
    <w:abstractNumId w:val="19"/>
  </w:num>
  <w:num w:numId="21" w16cid:durableId="294021976">
    <w:abstractNumId w:val="17"/>
  </w:num>
  <w:num w:numId="22" w16cid:durableId="7892095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D20"/>
    <w:rsid w:val="00006E21"/>
    <w:rsid w:val="000102B5"/>
    <w:rsid w:val="0003149C"/>
    <w:rsid w:val="00034A55"/>
    <w:rsid w:val="00036650"/>
    <w:rsid w:val="000442AD"/>
    <w:rsid w:val="00051A09"/>
    <w:rsid w:val="00051AD8"/>
    <w:rsid w:val="00052ED2"/>
    <w:rsid w:val="0005695E"/>
    <w:rsid w:val="00065902"/>
    <w:rsid w:val="00074A21"/>
    <w:rsid w:val="0007609B"/>
    <w:rsid w:val="000801ED"/>
    <w:rsid w:val="000827B1"/>
    <w:rsid w:val="00087773"/>
    <w:rsid w:val="00094D54"/>
    <w:rsid w:val="00096EA0"/>
    <w:rsid w:val="000A2BD2"/>
    <w:rsid w:val="000A362D"/>
    <w:rsid w:val="000D1B50"/>
    <w:rsid w:val="000E3033"/>
    <w:rsid w:val="000E5C1E"/>
    <w:rsid w:val="000F244E"/>
    <w:rsid w:val="00103F21"/>
    <w:rsid w:val="001069FE"/>
    <w:rsid w:val="00107B93"/>
    <w:rsid w:val="0011283F"/>
    <w:rsid w:val="0012741F"/>
    <w:rsid w:val="00153477"/>
    <w:rsid w:val="00154F00"/>
    <w:rsid w:val="00156A50"/>
    <w:rsid w:val="00163EFC"/>
    <w:rsid w:val="00164CC1"/>
    <w:rsid w:val="00174751"/>
    <w:rsid w:val="0018593B"/>
    <w:rsid w:val="00192812"/>
    <w:rsid w:val="001A5098"/>
    <w:rsid w:val="001A7352"/>
    <w:rsid w:val="001C027B"/>
    <w:rsid w:val="001D1259"/>
    <w:rsid w:val="001E5AB5"/>
    <w:rsid w:val="00205636"/>
    <w:rsid w:val="00211CA9"/>
    <w:rsid w:val="002137FC"/>
    <w:rsid w:val="002171DE"/>
    <w:rsid w:val="00227E7F"/>
    <w:rsid w:val="00230A33"/>
    <w:rsid w:val="00244AB9"/>
    <w:rsid w:val="00244EEB"/>
    <w:rsid w:val="0025114F"/>
    <w:rsid w:val="0026120C"/>
    <w:rsid w:val="0027429E"/>
    <w:rsid w:val="00281443"/>
    <w:rsid w:val="00283F13"/>
    <w:rsid w:val="002A1C39"/>
    <w:rsid w:val="002A4418"/>
    <w:rsid w:val="002B1765"/>
    <w:rsid w:val="002C565F"/>
    <w:rsid w:val="002E07F2"/>
    <w:rsid w:val="002E2B2E"/>
    <w:rsid w:val="002E2D11"/>
    <w:rsid w:val="002E326D"/>
    <w:rsid w:val="002E6EB1"/>
    <w:rsid w:val="002E7D84"/>
    <w:rsid w:val="002F1782"/>
    <w:rsid w:val="002F51EF"/>
    <w:rsid w:val="002F6A87"/>
    <w:rsid w:val="00307472"/>
    <w:rsid w:val="00307E90"/>
    <w:rsid w:val="00315669"/>
    <w:rsid w:val="00323160"/>
    <w:rsid w:val="00333BC8"/>
    <w:rsid w:val="00356669"/>
    <w:rsid w:val="00361AC7"/>
    <w:rsid w:val="00364895"/>
    <w:rsid w:val="00372069"/>
    <w:rsid w:val="00383838"/>
    <w:rsid w:val="00391D14"/>
    <w:rsid w:val="00394ADB"/>
    <w:rsid w:val="00395BF2"/>
    <w:rsid w:val="003A022B"/>
    <w:rsid w:val="003A0CB1"/>
    <w:rsid w:val="003B0624"/>
    <w:rsid w:val="003B7BF5"/>
    <w:rsid w:val="003C79B1"/>
    <w:rsid w:val="003E6170"/>
    <w:rsid w:val="003F327C"/>
    <w:rsid w:val="003F33BA"/>
    <w:rsid w:val="00405409"/>
    <w:rsid w:val="004143CC"/>
    <w:rsid w:val="00430307"/>
    <w:rsid w:val="0043216D"/>
    <w:rsid w:val="00432402"/>
    <w:rsid w:val="00436C7A"/>
    <w:rsid w:val="00443D5B"/>
    <w:rsid w:val="00443F7C"/>
    <w:rsid w:val="00451786"/>
    <w:rsid w:val="00454EE1"/>
    <w:rsid w:val="00456317"/>
    <w:rsid w:val="0047316E"/>
    <w:rsid w:val="00477895"/>
    <w:rsid w:val="00483670"/>
    <w:rsid w:val="00484620"/>
    <w:rsid w:val="0048777D"/>
    <w:rsid w:val="0049608B"/>
    <w:rsid w:val="004A24AE"/>
    <w:rsid w:val="004A5806"/>
    <w:rsid w:val="004A66E6"/>
    <w:rsid w:val="004B06E9"/>
    <w:rsid w:val="004C0A82"/>
    <w:rsid w:val="004C208C"/>
    <w:rsid w:val="004D6D41"/>
    <w:rsid w:val="004E03A6"/>
    <w:rsid w:val="004E1B4F"/>
    <w:rsid w:val="004F4341"/>
    <w:rsid w:val="004F6180"/>
    <w:rsid w:val="004F7B82"/>
    <w:rsid w:val="00504494"/>
    <w:rsid w:val="0050605B"/>
    <w:rsid w:val="00507AF4"/>
    <w:rsid w:val="005162F5"/>
    <w:rsid w:val="00523163"/>
    <w:rsid w:val="00524DD1"/>
    <w:rsid w:val="00543EB9"/>
    <w:rsid w:val="00547ACA"/>
    <w:rsid w:val="00552E33"/>
    <w:rsid w:val="00553242"/>
    <w:rsid w:val="00554EE2"/>
    <w:rsid w:val="00556262"/>
    <w:rsid w:val="00570F95"/>
    <w:rsid w:val="00573317"/>
    <w:rsid w:val="005802EE"/>
    <w:rsid w:val="00583EAB"/>
    <w:rsid w:val="00585BE9"/>
    <w:rsid w:val="00587BE6"/>
    <w:rsid w:val="005A5218"/>
    <w:rsid w:val="005B2236"/>
    <w:rsid w:val="005D09F9"/>
    <w:rsid w:val="005D3C7F"/>
    <w:rsid w:val="005E6CB9"/>
    <w:rsid w:val="005F55D0"/>
    <w:rsid w:val="006021AE"/>
    <w:rsid w:val="00605F55"/>
    <w:rsid w:val="00623C80"/>
    <w:rsid w:val="00641B24"/>
    <w:rsid w:val="00643E7D"/>
    <w:rsid w:val="00644058"/>
    <w:rsid w:val="00644D35"/>
    <w:rsid w:val="00645634"/>
    <w:rsid w:val="00660193"/>
    <w:rsid w:val="00665CEC"/>
    <w:rsid w:val="00683CB1"/>
    <w:rsid w:val="00690689"/>
    <w:rsid w:val="006910EE"/>
    <w:rsid w:val="00694DA3"/>
    <w:rsid w:val="00694F73"/>
    <w:rsid w:val="006C0297"/>
    <w:rsid w:val="006C3A1B"/>
    <w:rsid w:val="006C725C"/>
    <w:rsid w:val="006E2A21"/>
    <w:rsid w:val="006F3C30"/>
    <w:rsid w:val="006F7105"/>
    <w:rsid w:val="00702F7A"/>
    <w:rsid w:val="00706438"/>
    <w:rsid w:val="00717773"/>
    <w:rsid w:val="00723B0A"/>
    <w:rsid w:val="00725025"/>
    <w:rsid w:val="00726300"/>
    <w:rsid w:val="00730647"/>
    <w:rsid w:val="00731229"/>
    <w:rsid w:val="00736658"/>
    <w:rsid w:val="00744F27"/>
    <w:rsid w:val="00757BDC"/>
    <w:rsid w:val="00772EAE"/>
    <w:rsid w:val="0077560D"/>
    <w:rsid w:val="00785235"/>
    <w:rsid w:val="0078788A"/>
    <w:rsid w:val="007910A5"/>
    <w:rsid w:val="00795523"/>
    <w:rsid w:val="007955B4"/>
    <w:rsid w:val="007B0FF2"/>
    <w:rsid w:val="007B61B3"/>
    <w:rsid w:val="007C496B"/>
    <w:rsid w:val="007E062D"/>
    <w:rsid w:val="007E2DF3"/>
    <w:rsid w:val="007E7933"/>
    <w:rsid w:val="007F578B"/>
    <w:rsid w:val="00800724"/>
    <w:rsid w:val="008068BE"/>
    <w:rsid w:val="008315C0"/>
    <w:rsid w:val="00851355"/>
    <w:rsid w:val="008558E5"/>
    <w:rsid w:val="00863559"/>
    <w:rsid w:val="00871527"/>
    <w:rsid w:val="0087322B"/>
    <w:rsid w:val="008802AC"/>
    <w:rsid w:val="00896541"/>
    <w:rsid w:val="008A28B2"/>
    <w:rsid w:val="008B14BE"/>
    <w:rsid w:val="008B4031"/>
    <w:rsid w:val="008C171C"/>
    <w:rsid w:val="008E578A"/>
    <w:rsid w:val="008F47F2"/>
    <w:rsid w:val="00901304"/>
    <w:rsid w:val="00904E32"/>
    <w:rsid w:val="0091147E"/>
    <w:rsid w:val="00922C0D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5D56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219C"/>
    <w:rsid w:val="009E58A0"/>
    <w:rsid w:val="009E5DF7"/>
    <w:rsid w:val="009E7AF4"/>
    <w:rsid w:val="009F4F0B"/>
    <w:rsid w:val="00A028ED"/>
    <w:rsid w:val="00A11327"/>
    <w:rsid w:val="00A201D8"/>
    <w:rsid w:val="00A32765"/>
    <w:rsid w:val="00A4118F"/>
    <w:rsid w:val="00A4137F"/>
    <w:rsid w:val="00A429D1"/>
    <w:rsid w:val="00A66C2F"/>
    <w:rsid w:val="00A91CB9"/>
    <w:rsid w:val="00AA0EF9"/>
    <w:rsid w:val="00AA1984"/>
    <w:rsid w:val="00AB2E5C"/>
    <w:rsid w:val="00AB4E1D"/>
    <w:rsid w:val="00AC4183"/>
    <w:rsid w:val="00AD386D"/>
    <w:rsid w:val="00AD6CC4"/>
    <w:rsid w:val="00AE7B4C"/>
    <w:rsid w:val="00AF104F"/>
    <w:rsid w:val="00AF2199"/>
    <w:rsid w:val="00AF3CAF"/>
    <w:rsid w:val="00B03F98"/>
    <w:rsid w:val="00B123FC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0629"/>
    <w:rsid w:val="00BA37C8"/>
    <w:rsid w:val="00BA56DF"/>
    <w:rsid w:val="00BA591D"/>
    <w:rsid w:val="00BA6EC1"/>
    <w:rsid w:val="00BC6E27"/>
    <w:rsid w:val="00BE0A5F"/>
    <w:rsid w:val="00BE7F01"/>
    <w:rsid w:val="00BE7FBE"/>
    <w:rsid w:val="00BF2E6A"/>
    <w:rsid w:val="00BF37E1"/>
    <w:rsid w:val="00BF3805"/>
    <w:rsid w:val="00C01C3B"/>
    <w:rsid w:val="00C12268"/>
    <w:rsid w:val="00C134B5"/>
    <w:rsid w:val="00C222A8"/>
    <w:rsid w:val="00C22DE2"/>
    <w:rsid w:val="00C26026"/>
    <w:rsid w:val="00C3100A"/>
    <w:rsid w:val="00C413FA"/>
    <w:rsid w:val="00C501DB"/>
    <w:rsid w:val="00C62763"/>
    <w:rsid w:val="00C63886"/>
    <w:rsid w:val="00C64F00"/>
    <w:rsid w:val="00C67182"/>
    <w:rsid w:val="00C67827"/>
    <w:rsid w:val="00C762F9"/>
    <w:rsid w:val="00C821D2"/>
    <w:rsid w:val="00C96CED"/>
    <w:rsid w:val="00CB2ECE"/>
    <w:rsid w:val="00CB6EA8"/>
    <w:rsid w:val="00CC0DF6"/>
    <w:rsid w:val="00CC3E16"/>
    <w:rsid w:val="00CD0551"/>
    <w:rsid w:val="00CD3035"/>
    <w:rsid w:val="00CD66FF"/>
    <w:rsid w:val="00CE4164"/>
    <w:rsid w:val="00CF38DD"/>
    <w:rsid w:val="00CF554D"/>
    <w:rsid w:val="00D0158B"/>
    <w:rsid w:val="00D21C08"/>
    <w:rsid w:val="00D2389C"/>
    <w:rsid w:val="00D25789"/>
    <w:rsid w:val="00D2629B"/>
    <w:rsid w:val="00D33931"/>
    <w:rsid w:val="00D67AB8"/>
    <w:rsid w:val="00D70FDC"/>
    <w:rsid w:val="00D71F3F"/>
    <w:rsid w:val="00D80B98"/>
    <w:rsid w:val="00D87C08"/>
    <w:rsid w:val="00DA419E"/>
    <w:rsid w:val="00DA62D2"/>
    <w:rsid w:val="00DB3817"/>
    <w:rsid w:val="00DB44DA"/>
    <w:rsid w:val="00DC46F9"/>
    <w:rsid w:val="00DD17B6"/>
    <w:rsid w:val="00DE06BB"/>
    <w:rsid w:val="00DE181C"/>
    <w:rsid w:val="00DE3C16"/>
    <w:rsid w:val="00DE5DBB"/>
    <w:rsid w:val="00DF00F2"/>
    <w:rsid w:val="00E0382F"/>
    <w:rsid w:val="00E05E05"/>
    <w:rsid w:val="00E20A3D"/>
    <w:rsid w:val="00E27F63"/>
    <w:rsid w:val="00E331F9"/>
    <w:rsid w:val="00E37157"/>
    <w:rsid w:val="00E45658"/>
    <w:rsid w:val="00E60CA2"/>
    <w:rsid w:val="00E620D0"/>
    <w:rsid w:val="00E65CA9"/>
    <w:rsid w:val="00E82DFA"/>
    <w:rsid w:val="00E82FAC"/>
    <w:rsid w:val="00E90B80"/>
    <w:rsid w:val="00E960F0"/>
    <w:rsid w:val="00EA6633"/>
    <w:rsid w:val="00EB132F"/>
    <w:rsid w:val="00EC0BB0"/>
    <w:rsid w:val="00EC2B0F"/>
    <w:rsid w:val="00EC3B4A"/>
    <w:rsid w:val="00EE0039"/>
    <w:rsid w:val="00EE2A84"/>
    <w:rsid w:val="00EE6704"/>
    <w:rsid w:val="00EF508A"/>
    <w:rsid w:val="00EF5DB1"/>
    <w:rsid w:val="00F02B14"/>
    <w:rsid w:val="00F05149"/>
    <w:rsid w:val="00F07762"/>
    <w:rsid w:val="00F17B48"/>
    <w:rsid w:val="00F31AC4"/>
    <w:rsid w:val="00F4463E"/>
    <w:rsid w:val="00F45004"/>
    <w:rsid w:val="00F64BE5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1B87A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4BE6D1"/>
  <w15:docId w15:val="{46DBF8EA-B902-4E67-8096-89000B20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  <w:rPr>
      <w:lang w:val="en-US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  <w:lang w:val="da-DK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  <w:lang w:val="da-DK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  <w:lang w:val="da-DK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  <w:lang w:val="da-DK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  <w:lang w:val="da-DK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  <w:rPr>
      <w:lang w:val="da-DK"/>
    </w:r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  <w:lang w:val="da-DK"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  <w:rPr>
      <w:lang w:val="da-DK"/>
    </w:rPr>
  </w:style>
  <w:style w:type="paragraph" w:styleId="Brdtekst">
    <w:name w:val="Body Text"/>
    <w:basedOn w:val="Normal"/>
    <w:uiPriority w:val="99"/>
    <w:semiHidden/>
    <w:rsid w:val="00D70FDC"/>
    <w:pPr>
      <w:spacing w:after="120"/>
    </w:pPr>
    <w:rPr>
      <w:lang w:val="da-DK"/>
    </w:r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  <w:rPr>
      <w:lang w:val="da-DK"/>
    </w:r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  <w:lang w:val="da-DK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  <w:rPr>
      <w:lang w:val="da-DK"/>
    </w:r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  <w:rPr>
      <w:lang w:val="da-DK"/>
    </w:r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  <w:lang w:val="da-DK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lang w:val="da-DK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  <w:rPr>
      <w:lang w:val="da-DK"/>
    </w:rPr>
  </w:style>
  <w:style w:type="paragraph" w:styleId="Dato">
    <w:name w:val="Date"/>
    <w:basedOn w:val="Normal"/>
    <w:next w:val="Normal"/>
    <w:uiPriority w:val="99"/>
    <w:semiHidden/>
    <w:rsid w:val="00D70FDC"/>
    <w:rPr>
      <w:lang w:val="da-DK"/>
    </w:rPr>
  </w:style>
  <w:style w:type="paragraph" w:styleId="Mailsignatur">
    <w:name w:val="E-mail Signature"/>
    <w:basedOn w:val="Normal"/>
    <w:uiPriority w:val="99"/>
    <w:semiHidden/>
    <w:rsid w:val="00D70FDC"/>
    <w:rPr>
      <w:lang w:val="da-DK"/>
    </w:rPr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lang w:val="da-DK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lang w:val="da-DK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  <w:lang w:val="da-DK"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  <w:rPr>
      <w:lang w:val="da-DK"/>
    </w:r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  <w:rPr>
      <w:lang w:val="da-DK"/>
    </w:r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  <w:rPr>
      <w:lang w:val="da-DK"/>
    </w:r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  <w:rPr>
      <w:lang w:val="da-DK"/>
    </w:r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  <w:rPr>
      <w:lang w:val="da-DK"/>
    </w:r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  <w:rPr>
      <w:lang w:val="da-DK"/>
    </w:r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  <w:rPr>
      <w:lang w:val="da-DK"/>
    </w:r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  <w:rPr>
      <w:lang w:val="da-DK"/>
    </w:r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  <w:rPr>
      <w:lang w:val="da-DK"/>
    </w:r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  <w:rPr>
      <w:lang w:val="da-DK"/>
    </w:r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  <w:rPr>
      <w:lang w:val="da-DK"/>
    </w:r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  <w:rPr>
      <w:lang w:val="da-DK"/>
    </w:r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  <w:rPr>
      <w:lang w:val="da-DK"/>
    </w:r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  <w:rPr>
      <w:lang w:val="da-DK"/>
    </w:r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  <w:rPr>
      <w:lang w:val="da-DK"/>
    </w:r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  <w:rPr>
      <w:lang w:val="da-DK"/>
    </w:r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  <w:rPr>
      <w:lang w:val="da-DK"/>
    </w:r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  <w:rPr>
      <w:lang w:val="da-DK"/>
    </w:r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  <w:rPr>
      <w:lang w:val="da-DK"/>
    </w:r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  <w:rPr>
      <w:lang w:val="da-DK"/>
    </w:r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lang w:val="da-DK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  <w:lang w:val="da-DK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  <w:rPr>
      <w:lang w:val="da-DK"/>
    </w:rPr>
  </w:style>
  <w:style w:type="paragraph" w:styleId="Noteoverskrift">
    <w:name w:val="Note Heading"/>
    <w:basedOn w:val="Normal"/>
    <w:next w:val="Normal"/>
    <w:uiPriority w:val="99"/>
    <w:semiHidden/>
    <w:rsid w:val="00D70FDC"/>
    <w:rPr>
      <w:lang w:val="da-DK"/>
    </w:rPr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lang w:val="da-DK"/>
    </w:rPr>
  </w:style>
  <w:style w:type="paragraph" w:styleId="Starthilsen">
    <w:name w:val="Salutation"/>
    <w:basedOn w:val="Normal"/>
    <w:next w:val="Normal"/>
    <w:uiPriority w:val="99"/>
    <w:semiHidden/>
    <w:rsid w:val="00D70FDC"/>
    <w:rPr>
      <w:lang w:val="da-DK"/>
    </w:rPr>
  </w:style>
  <w:style w:type="paragraph" w:styleId="Underskrift">
    <w:name w:val="Signature"/>
    <w:basedOn w:val="Normal"/>
    <w:uiPriority w:val="99"/>
    <w:semiHidden/>
    <w:rsid w:val="00D70FDC"/>
    <w:pPr>
      <w:ind w:left="4252"/>
    </w:pPr>
    <w:rPr>
      <w:lang w:val="da-DK"/>
    </w:r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  <w:lang w:val="da-DK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  <w:lang w:val="da-DK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  <w:lang w:val="da-DK"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  <w:rPr>
      <w:lang w:val="da-DK"/>
    </w:r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  <w:rPr>
      <w:lang w:val="da-DK"/>
    </w:r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  <w:rPr>
      <w:lang w:val="da-DK"/>
    </w:r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  <w:rPr>
      <w:lang w:val="da-DK"/>
    </w:r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  <w:rPr>
      <w:lang w:val="da-DK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  <w:rPr>
      <w:lang w:val="da-DK"/>
    </w:r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  <w:lang w:val="da-DK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  <w:lang w:val="da-DK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  <w:lang w:val="da-DK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  <w:lang w:val="da-DK"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  <w:rPr>
      <w:lang w:val="da-DK"/>
    </w:rPr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  <w:lang w:val="da-DK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  <w:lang w:val="da-DK"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  <w:lang w:val="da-DK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  <w:rPr>
      <w:lang w:val="da-DK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  <w:rPr>
      <w:lang w:val="da-DK"/>
    </w:r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  <w:rPr>
      <w:lang w:val="da-DK"/>
    </w:r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  <w:rPr>
      <w:lang w:val="da-DK"/>
    </w:r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  <w:rPr>
      <w:lang w:val="da-DK"/>
    </w:r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  <w:rPr>
      <w:lang w:val="da-DK"/>
    </w:r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  <w:rPr>
      <w:lang w:val="da-DK"/>
    </w:r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  <w:rPr>
      <w:lang w:val="da-DK"/>
    </w:r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  <w:rPr>
      <w:lang w:val="da-DK"/>
    </w:r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  <w:rPr>
      <w:lang w:val="da-DK"/>
    </w:r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  <w:lang w:val="da-DK"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  <w:rPr>
      <w:lang w:val="da-DK"/>
    </w:r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  <w:lang w:val="da-DK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831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50ca1-c6f8-4051-8426-e4a72d7bb208">
      <Terms xmlns="http://schemas.microsoft.com/office/infopath/2007/PartnerControls"/>
    </lcf76f155ced4ddcb4097134ff3c332f>
    <TaxCatchAll xmlns="0eacaca8-8d57-4310-a32a-9a215d6d55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09FF9DCA45EF4691DFE7DCE6157EF5" ma:contentTypeVersion="16" ma:contentTypeDescription="Opret et nyt dokument." ma:contentTypeScope="" ma:versionID="7927406d31916de06ee5520a128c8f8b">
  <xsd:schema xmlns:xsd="http://www.w3.org/2001/XMLSchema" xmlns:xs="http://www.w3.org/2001/XMLSchema" xmlns:p="http://schemas.microsoft.com/office/2006/metadata/properties" xmlns:ns2="bbe50ca1-c6f8-4051-8426-e4a72d7bb208" xmlns:ns3="0eacaca8-8d57-4310-a32a-9a215d6d55a2" targetNamespace="http://schemas.microsoft.com/office/2006/metadata/properties" ma:root="true" ma:fieldsID="c105351d80a2ed65250fd9f4882748b5" ns2:_="" ns3:_="">
    <xsd:import namespace="bbe50ca1-c6f8-4051-8426-e4a72d7bb208"/>
    <xsd:import namespace="0eacaca8-8d57-4310-a32a-9a215d6d5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50ca1-c6f8-4051-8426-e4a72d7bb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aca8-8d57-4310-a32a-9a215d6d5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6dcd7a-db7d-4638-a40d-e39c2ef07461}" ma:internalName="TaxCatchAll" ma:showField="CatchAllData" ma:web="0eacaca8-8d57-4310-a32a-9a215d6d5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9A5C6-9D88-4865-AD73-14E2CEF3D653}">
  <ds:schemaRefs>
    <ds:schemaRef ds:uri="http://schemas.microsoft.com/office/2006/metadata/properties"/>
    <ds:schemaRef ds:uri="http://schemas.microsoft.com/office/infopath/2007/PartnerControls"/>
    <ds:schemaRef ds:uri="bbe50ca1-c6f8-4051-8426-e4a72d7bb208"/>
    <ds:schemaRef ds:uri="0eacaca8-8d57-4310-a32a-9a215d6d55a2"/>
  </ds:schemaRefs>
</ds:datastoreItem>
</file>

<file path=customXml/itemProps2.xml><?xml version="1.0" encoding="utf-8"?>
<ds:datastoreItem xmlns:ds="http://schemas.openxmlformats.org/officeDocument/2006/customXml" ds:itemID="{6F31E6A6-123E-4BF8-B23A-83BA82AB6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50ca1-c6f8-4051-8426-e4a72d7bb208"/>
    <ds:schemaRef ds:uri="0eacaca8-8d57-4310-a32a-9a215d6d5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8A4081-FA7F-4691-B886-9BC8362835A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309</Words>
  <Characters>1943</Characters>
  <Application>Microsoft Office Word</Application>
  <DocSecurity>0</DocSecurity>
  <Lines>16</Lines>
  <Paragraphs>4</Paragraphs>
  <ScaleCrop>false</ScaleCrop>
  <Company>Århus Universitet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Terp Rask Pedersen</dc:creator>
  <cp:keywords/>
  <cp:lastModifiedBy>Bettina Dencker Hansen</cp:lastModifiedBy>
  <cp:revision>17</cp:revision>
  <cp:lastPrinted>2025-05-22T10:17:00Z</cp:lastPrinted>
  <dcterms:created xsi:type="dcterms:W3CDTF">2026-02-03T09:36:00Z</dcterms:created>
  <dcterms:modified xsi:type="dcterms:W3CDTF">2026-02-09T08:55:00Z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3097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638424688304641925</vt:lpwstr>
  </property>
  <property fmtid="{D5CDD505-2E9C-101B-9397-08002B2CF9AE}" pid="10" name="ContentTypeId">
    <vt:lpwstr>0x0101001A09FF9DCA45EF4691DFE7DCE6157EF5</vt:lpwstr>
  </property>
  <property fmtid="{D5CDD505-2E9C-101B-9397-08002B2CF9AE}" pid="11" name="MediaServiceImageTags">
    <vt:lpwstr/>
  </property>
</Properties>
</file>