
<file path=[Content_Types].xml><?xml version="1.0" encoding="utf-8"?>
<Types xmlns="http://schemas.openxmlformats.org/package/2006/content-types">
  <Default Extension="bin" ContentType="image/x-w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9E219C" w:rsidR="00723B0A" w:rsidP="00723B0A" w:rsidRDefault="00723B0A" w14:paraId="328134E4" w14:textId="3F430190">
      <w:pPr>
        <w:rPr>
          <w:b w:val="1"/>
          <w:bCs w:val="1"/>
        </w:rPr>
      </w:pPr>
      <w:r w:rsidRPr="4E54078D" w:rsidR="00723B0A">
        <w:rPr>
          <w:b w:val="1"/>
          <w:bCs w:val="1"/>
        </w:rPr>
        <w:t>AU Connect</w:t>
      </w:r>
      <w:r w:rsidRPr="4E54078D" w:rsidR="54A8E58E">
        <w:rPr>
          <w:b w:val="1"/>
          <w:bCs w:val="1"/>
        </w:rPr>
        <w:t>+</w:t>
      </w:r>
      <w:r w:rsidRPr="4E54078D" w:rsidR="00723B0A">
        <w:rPr>
          <w:b w:val="1"/>
          <w:bCs w:val="1"/>
        </w:rPr>
        <w:t xml:space="preserve"> Application </w:t>
      </w:r>
      <w:r w:rsidRPr="4E54078D" w:rsidR="00553242">
        <w:rPr>
          <w:b w:val="1"/>
          <w:bCs w:val="1"/>
        </w:rPr>
        <w:t>Template</w:t>
      </w:r>
    </w:p>
    <w:p w:rsidRPr="009E219C" w:rsidR="00723B0A" w:rsidP="00723B0A" w:rsidRDefault="00723B0A" w14:paraId="21D6D0EB" w14:textId="77777777"/>
    <w:p w:rsidRPr="00EB2E94" w:rsidR="00AA1984" w:rsidP="00723B0A" w:rsidRDefault="00E2339C" w14:paraId="35E67852" w14:textId="6F27F2C9">
      <w:pPr>
        <w:rPr>
          <w:b/>
          <w:bCs/>
        </w:rPr>
      </w:pPr>
      <w:r w:rsidRPr="00EB2E94">
        <w:rPr>
          <w:b/>
          <w:bCs/>
        </w:rPr>
        <w:t>Please note that AU Connect+ can only be applied for by researchers who have previously received an AU Connect grant.</w:t>
      </w:r>
    </w:p>
    <w:p w:rsidR="00AA1984" w:rsidP="00723B0A" w:rsidRDefault="00AA1984" w14:paraId="2D4A3514" w14:textId="77777777"/>
    <w:p w:rsidR="00723B0A" w:rsidP="4E54078D" w:rsidRDefault="00723B0A" w14:paraId="491982CA" w14:textId="31D6B281">
      <w:pPr>
        <w:pStyle w:val="Normal"/>
      </w:pPr>
      <w:r w:rsidR="00723B0A">
        <w:rPr/>
        <w:t>Please refer t</w:t>
      </w:r>
      <w:r w:rsidR="00570F95">
        <w:rPr/>
        <w:t>o</w:t>
      </w:r>
      <w:r w:rsidRPr="4E54078D" w:rsidR="072F4EC0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</w:t>
      </w:r>
      <w:hyperlink r:id="R6bfff724d2854a36">
        <w:r w:rsidRPr="4E54078D" w:rsidR="072F4EC0">
          <w:rPr>
            <w:rStyle w:val="Hyperlink"/>
            <w:rFonts w:ascii="Georgia" w:hAnsi="Georgia" w:eastAsia="Georgia" w:cs="Georgia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lang w:val="da-DK"/>
          </w:rPr>
          <w:t>https://kitchen.au.dk/en/for-researchers/funding/au-connect</w:t>
        </w:r>
      </w:hyperlink>
      <w:r w:rsidRPr="4E54078D" w:rsidR="072F4EC0">
        <w:rPr>
          <w:rFonts w:ascii="Georgia" w:hAnsi="Georgia" w:eastAsia="Georgia" w:cs="Georgia"/>
          <w:noProof w:val="0"/>
          <w:sz w:val="20"/>
          <w:szCs w:val="20"/>
          <w:lang w:val="en-US"/>
        </w:rPr>
        <w:t xml:space="preserve"> </w:t>
      </w:r>
      <w:r w:rsidR="00AD386D">
        <w:rPr/>
        <w:t xml:space="preserve">for a </w:t>
      </w:r>
      <w:r w:rsidR="00553242">
        <w:rPr/>
        <w:t xml:space="preserve">full </w:t>
      </w:r>
      <w:r w:rsidR="00723B0A">
        <w:rPr/>
        <w:t>description of the program and application criteria.</w:t>
      </w:r>
    </w:p>
    <w:p w:rsidR="00EB132F" w:rsidP="00EB132F" w:rsidRDefault="00EB132F" w14:paraId="73779E83" w14:textId="77777777"/>
    <w:p w:rsidR="001E5AB5" w:rsidP="00EB132F" w:rsidRDefault="00EB132F" w14:paraId="5D129F91" w14:textId="26FE6407">
      <w:r>
        <w:t>Please note that the application must be signed by the head of department of the main applicant, and that the descriptions must be formulated in lay</w:t>
      </w:r>
      <w:r w:rsidR="00E82DFA">
        <w:t>person</w:t>
      </w:r>
      <w:r>
        <w:t xml:space="preserve"> language.</w:t>
      </w:r>
    </w:p>
    <w:p w:rsidR="00EB132F" w:rsidP="00723B0A" w:rsidRDefault="00EB132F" w14:paraId="2403DCF5" w14:textId="77777777"/>
    <w:p w:rsidRPr="00C3100A" w:rsidR="00C3100A" w:rsidP="4E54078D" w:rsidRDefault="00C3100A" w14:paraId="7EB14C45" w14:textId="45699E2A">
      <w:pPr>
        <w:pStyle w:val="Normal"/>
        <w:suppressLineNumbers w:val="0"/>
        <w:bidi w:val="0"/>
        <w:spacing w:before="0" w:beforeAutospacing="off" w:after="0" w:afterAutospacing="off" w:line="280" w:lineRule="atLeast"/>
        <w:ind w:left="0" w:right="0"/>
        <w:jc w:val="left"/>
        <w:rPr>
          <w:b w:val="1"/>
          <w:bCs w:val="1"/>
        </w:rPr>
      </w:pPr>
      <w:r w:rsidR="00C3100A">
        <w:rPr/>
        <w:t xml:space="preserve">The application must be sent to </w:t>
      </w:r>
      <w:hyperlink r:id="R2956cd3beedf4c99">
        <w:r w:rsidRPr="4E54078D" w:rsidR="11EB4523">
          <w:rPr>
            <w:rStyle w:val="Hyperlink"/>
          </w:rPr>
          <w:t>auconnect</w:t>
        </w:r>
        <w:r w:rsidRPr="4E54078D" w:rsidR="00C3100A">
          <w:rPr>
            <w:rStyle w:val="Hyperlink"/>
          </w:rPr>
          <w:t>@au.dk</w:t>
        </w:r>
      </w:hyperlink>
      <w:r w:rsidR="00C3100A">
        <w:rPr/>
        <w:t xml:space="preserve"> no later than </w:t>
      </w:r>
      <w:r w:rsidRPr="4E54078D" w:rsidR="00C3100A">
        <w:rPr>
          <w:b w:val="1"/>
          <w:bCs w:val="1"/>
        </w:rPr>
        <w:t>T</w:t>
      </w:r>
      <w:r w:rsidRPr="4E54078D" w:rsidR="004727CF">
        <w:rPr>
          <w:b w:val="1"/>
          <w:bCs w:val="1"/>
        </w:rPr>
        <w:t>h</w:t>
      </w:r>
      <w:r w:rsidRPr="4E54078D" w:rsidR="00C3100A">
        <w:rPr>
          <w:b w:val="1"/>
          <w:bCs w:val="1"/>
        </w:rPr>
        <w:t>u</w:t>
      </w:r>
      <w:r w:rsidRPr="4E54078D" w:rsidR="004727CF">
        <w:rPr>
          <w:b w:val="1"/>
          <w:bCs w:val="1"/>
        </w:rPr>
        <w:t>r</w:t>
      </w:r>
      <w:r w:rsidRPr="4E54078D" w:rsidR="00C3100A">
        <w:rPr>
          <w:b w:val="1"/>
          <w:bCs w:val="1"/>
        </w:rPr>
        <w:t xml:space="preserve">sday 1 </w:t>
      </w:r>
      <w:r w:rsidRPr="4E54078D" w:rsidR="004727CF">
        <w:rPr>
          <w:b w:val="1"/>
          <w:bCs w:val="1"/>
        </w:rPr>
        <w:t>October</w:t>
      </w:r>
      <w:r w:rsidRPr="4E54078D" w:rsidR="00C3100A">
        <w:rPr>
          <w:b w:val="1"/>
          <w:bCs w:val="1"/>
        </w:rPr>
        <w:t xml:space="preserve"> 2026</w:t>
      </w:r>
    </w:p>
    <w:p w:rsidRPr="008B4031" w:rsidR="00E82FAC" w:rsidP="00E82FAC" w:rsidRDefault="00E82FAC" w14:paraId="3F241E33" w14:textId="77777777">
      <w:pPr>
        <w:rPr>
          <w:b/>
          <w:bCs/>
          <w:i/>
          <w:iCs/>
        </w:rPr>
      </w:pPr>
    </w:p>
    <w:p w:rsidRPr="009E219C" w:rsidR="000801ED" w:rsidP="00553242" w:rsidRDefault="00553242" w14:paraId="384513FC" w14:textId="08B571F5">
      <w:pPr>
        <w:pStyle w:val="Heading1"/>
        <w:rPr>
          <w:lang w:val="en-US"/>
        </w:rPr>
      </w:pPr>
      <w:r w:rsidRPr="009E219C">
        <w:rPr>
          <w:lang w:val="en-US"/>
        </w:rPr>
        <w:t>Project Information</w:t>
      </w:r>
    </w:p>
    <w:p w:rsidRPr="009E219C" w:rsidR="00553242" w:rsidP="00553242" w:rsidRDefault="00553242" w14:paraId="0FEAA086" w14:textId="77777777"/>
    <w:p w:rsidRPr="009E219C" w:rsidR="000801ED" w:rsidP="000801ED" w:rsidRDefault="000801ED" w14:paraId="4D1C801D" w14:textId="3CE277B3">
      <w:pPr>
        <w:pStyle w:val="Heading2"/>
        <w:rPr>
          <w:i/>
          <w:iCs w:val="0"/>
          <w:lang w:val="en-US"/>
        </w:rPr>
      </w:pPr>
      <w:r w:rsidRPr="009E219C">
        <w:rPr>
          <w:i/>
          <w:iCs w:val="0"/>
          <w:lang w:val="en-US"/>
        </w:rPr>
        <w:t>Proje</w:t>
      </w:r>
      <w:r w:rsidRPr="009E219C" w:rsidR="00553242">
        <w:rPr>
          <w:i/>
          <w:iCs w:val="0"/>
          <w:lang w:val="en-US"/>
        </w:rPr>
        <w:t>ct title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Pr="009E219C" w:rsidR="000801ED" w:rsidTr="1B87ACC2" w14:paraId="162501D7" w14:textId="77777777">
        <w:tc>
          <w:tcPr>
            <w:tcW w:w="7644" w:type="dxa"/>
          </w:tcPr>
          <w:p w:rsidRPr="009E219C" w:rsidR="000801ED" w:rsidP="1B87ACC2" w:rsidRDefault="000801ED" w14:paraId="596BC302" w14:textId="2A2795D0"/>
        </w:tc>
      </w:tr>
    </w:tbl>
    <w:p w:rsidRPr="009E219C" w:rsidR="000801ED" w:rsidP="000801ED" w:rsidRDefault="000801ED" w14:paraId="24C44DFA" w14:textId="77777777">
      <w:pPr>
        <w:rPr>
          <w:i/>
        </w:rPr>
      </w:pPr>
    </w:p>
    <w:p w:rsidRPr="009E219C" w:rsidR="000801ED" w:rsidP="000801ED" w:rsidRDefault="00553242" w14:paraId="19F0447E" w14:textId="678A0C13">
      <w:pPr>
        <w:pStyle w:val="Heading2"/>
        <w:rPr>
          <w:i/>
          <w:iCs w:val="0"/>
          <w:lang w:val="en-US"/>
        </w:rPr>
      </w:pPr>
      <w:r w:rsidRPr="009E219C">
        <w:rPr>
          <w:i/>
          <w:iCs w:val="0"/>
          <w:lang w:val="en-US"/>
        </w:rPr>
        <w:t>Submission date of the application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Pr="009E219C" w:rsidR="000801ED" w:rsidTr="00323160" w14:paraId="22FC9D1D" w14:textId="77777777">
        <w:tc>
          <w:tcPr>
            <w:tcW w:w="7644" w:type="dxa"/>
          </w:tcPr>
          <w:p w:rsidRPr="009E219C" w:rsidR="000801ED" w:rsidP="00323160" w:rsidRDefault="000801ED" w14:paraId="318052FE" w14:textId="77777777">
            <w:pPr>
              <w:rPr>
                <w:i/>
              </w:rPr>
            </w:pPr>
          </w:p>
        </w:tc>
      </w:tr>
    </w:tbl>
    <w:p w:rsidRPr="009E219C" w:rsidR="000801ED" w:rsidP="000801ED" w:rsidRDefault="000801ED" w14:paraId="502415E9" w14:textId="77777777">
      <w:pPr>
        <w:rPr>
          <w:i/>
        </w:rPr>
      </w:pPr>
    </w:p>
    <w:p w:rsidRPr="009E219C" w:rsidR="000801ED" w:rsidP="000801ED" w:rsidRDefault="00244AB9" w14:paraId="13696436" w14:textId="48667CCB">
      <w:pPr>
        <w:pStyle w:val="Heading2"/>
        <w:rPr>
          <w:i/>
          <w:iCs w:val="0"/>
          <w:lang w:val="en-US"/>
        </w:rPr>
      </w:pPr>
      <w:r w:rsidRPr="009E219C">
        <w:rPr>
          <w:i/>
          <w:iCs w:val="0"/>
          <w:lang w:val="en-US"/>
        </w:rPr>
        <w:t>Total amount applied for in DKK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Pr="009E219C" w:rsidR="000801ED" w:rsidTr="00323160" w14:paraId="3458BF18" w14:textId="77777777">
        <w:tc>
          <w:tcPr>
            <w:tcW w:w="7644" w:type="dxa"/>
          </w:tcPr>
          <w:p w:rsidRPr="009E219C" w:rsidR="000801ED" w:rsidP="00323160" w:rsidRDefault="000801ED" w14:paraId="4D3639EB" w14:textId="77777777">
            <w:pPr>
              <w:rPr>
                <w:i/>
              </w:rPr>
            </w:pPr>
          </w:p>
        </w:tc>
      </w:tr>
    </w:tbl>
    <w:p w:rsidRPr="009E219C" w:rsidR="000801ED" w:rsidP="000801ED" w:rsidRDefault="000801ED" w14:paraId="4BA7C393" w14:textId="77777777">
      <w:pPr>
        <w:rPr>
          <w:i/>
        </w:rPr>
      </w:pPr>
    </w:p>
    <w:p w:rsidRPr="0027429E" w:rsidR="0027429E" w:rsidP="0027429E" w:rsidRDefault="00244AB9" w14:paraId="64CB97E0" w14:textId="66F9F9A8">
      <w:pPr>
        <w:pStyle w:val="Heading2"/>
        <w:rPr>
          <w:i/>
          <w:iCs w:val="0"/>
          <w:lang w:val="en-US"/>
        </w:rPr>
      </w:pPr>
      <w:r w:rsidRPr="009E219C">
        <w:rPr>
          <w:i/>
          <w:iCs w:val="0"/>
          <w:lang w:val="en-US"/>
        </w:rPr>
        <w:t>Start and end date of the project</w:t>
      </w:r>
      <w:r w:rsidR="00107B93">
        <w:rPr>
          <w:i/>
          <w:iCs w:val="0"/>
          <w:lang w:val="en-US"/>
        </w:rPr>
        <w:t>.</w:t>
      </w:r>
      <w:r w:rsidR="002F1782">
        <w:rPr>
          <w:i/>
          <w:iCs w:val="0"/>
          <w:lang w:val="en-US"/>
        </w:rPr>
        <w:t xml:space="preserve"> </w:t>
      </w:r>
      <w:r w:rsidRPr="002F1782" w:rsidR="002F1782">
        <w:rPr>
          <w:i/>
          <w:iCs w:val="0"/>
          <w:lang w:val="en-US"/>
        </w:rPr>
        <w:t xml:space="preserve">The project must be completed, including reporting, </w:t>
      </w:r>
      <w:r w:rsidRPr="00A66C2F" w:rsidR="002F1782">
        <w:rPr>
          <w:b/>
          <w:bCs w:val="0"/>
          <w:i/>
          <w:iCs w:val="0"/>
          <w:lang w:val="en-US"/>
        </w:rPr>
        <w:t xml:space="preserve">no later than 1 </w:t>
      </w:r>
      <w:r w:rsidR="004368BC">
        <w:rPr>
          <w:b/>
          <w:bCs w:val="0"/>
          <w:i/>
          <w:iCs w:val="0"/>
          <w:lang w:val="en-US"/>
        </w:rPr>
        <w:t>November</w:t>
      </w:r>
      <w:r w:rsidRPr="00A66C2F" w:rsidR="002F1782">
        <w:rPr>
          <w:b/>
          <w:bCs w:val="0"/>
          <w:i/>
          <w:iCs w:val="0"/>
          <w:lang w:val="en-US"/>
        </w:rPr>
        <w:t xml:space="preserve"> 2027.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Pr="009E219C" w:rsidR="000801ED" w:rsidTr="00323160" w14:paraId="109DEECF" w14:textId="77777777">
        <w:tc>
          <w:tcPr>
            <w:tcW w:w="7644" w:type="dxa"/>
          </w:tcPr>
          <w:p w:rsidRPr="009E219C" w:rsidR="000801ED" w:rsidP="00323160" w:rsidRDefault="000801ED" w14:paraId="63F38764" w14:textId="77777777"/>
        </w:tc>
      </w:tr>
    </w:tbl>
    <w:p w:rsidRPr="009E219C" w:rsidR="000801ED" w:rsidP="000801ED" w:rsidRDefault="000801ED" w14:paraId="15DF28C2" w14:textId="77777777"/>
    <w:p w:rsidRPr="009E219C" w:rsidR="000801ED" w:rsidP="000801ED" w:rsidRDefault="000801ED" w14:paraId="2D2B5EBD" w14:textId="77777777"/>
    <w:p w:rsidRPr="009E219C" w:rsidR="000801ED" w:rsidP="00244AB9" w:rsidRDefault="00244AB9" w14:paraId="300A8CF6" w14:textId="6E7162F3">
      <w:pPr>
        <w:pStyle w:val="Heading1"/>
        <w:rPr>
          <w:lang w:val="en-US"/>
        </w:rPr>
      </w:pPr>
      <w:r w:rsidRPr="009E219C">
        <w:rPr>
          <w:lang w:val="en-US"/>
        </w:rPr>
        <w:t>Applicant(s) Information</w:t>
      </w:r>
    </w:p>
    <w:p w:rsidRPr="009E219C" w:rsidR="00244AB9" w:rsidP="00244AB9" w:rsidRDefault="00244AB9" w14:paraId="5AF57987" w14:textId="77777777">
      <w:pPr>
        <w:rPr>
          <w:i/>
          <w:iCs/>
        </w:rPr>
      </w:pPr>
    </w:p>
    <w:p w:rsidRPr="009E219C" w:rsidR="000801ED" w:rsidP="000801ED" w:rsidRDefault="00244AB9" w14:paraId="1FCE8EDD" w14:textId="46B6F6A5">
      <w:pPr>
        <w:pStyle w:val="Heading2"/>
        <w:rPr>
          <w:i/>
          <w:lang w:val="en-US"/>
        </w:rPr>
      </w:pPr>
      <w:r w:rsidRPr="009E219C">
        <w:rPr>
          <w:i/>
          <w:lang w:val="en-US"/>
        </w:rPr>
        <w:t>Name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Pr="009E219C" w:rsidR="000801ED" w:rsidTr="00323160" w14:paraId="334B44D4" w14:textId="77777777">
        <w:tc>
          <w:tcPr>
            <w:tcW w:w="7644" w:type="dxa"/>
          </w:tcPr>
          <w:p w:rsidRPr="009E219C" w:rsidR="000801ED" w:rsidP="00323160" w:rsidRDefault="000801ED" w14:paraId="524B716D" w14:textId="77777777">
            <w:pPr>
              <w:rPr>
                <w:i/>
                <w:iCs/>
              </w:rPr>
            </w:pPr>
          </w:p>
        </w:tc>
      </w:tr>
    </w:tbl>
    <w:p w:rsidRPr="009E219C" w:rsidR="000801ED" w:rsidP="000801ED" w:rsidRDefault="000801ED" w14:paraId="699C57DF" w14:textId="77777777">
      <w:pPr>
        <w:rPr>
          <w:i/>
          <w:iCs/>
        </w:rPr>
      </w:pPr>
    </w:p>
    <w:p w:rsidRPr="009E219C" w:rsidR="000801ED" w:rsidP="000801ED" w:rsidRDefault="00244AB9" w14:paraId="2DE40491" w14:textId="665BA750">
      <w:pPr>
        <w:pStyle w:val="Heading2"/>
        <w:rPr>
          <w:i/>
          <w:lang w:val="en-US"/>
        </w:rPr>
      </w:pPr>
      <w:r w:rsidRPr="009E219C">
        <w:rPr>
          <w:i/>
          <w:lang w:val="en-US"/>
        </w:rPr>
        <w:t>Department and faculty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Pr="009E219C" w:rsidR="000801ED" w:rsidTr="00323160" w14:paraId="726FEF76" w14:textId="77777777">
        <w:tc>
          <w:tcPr>
            <w:tcW w:w="7644" w:type="dxa"/>
          </w:tcPr>
          <w:p w:rsidRPr="009E219C" w:rsidR="000801ED" w:rsidP="00323160" w:rsidRDefault="000801ED" w14:paraId="1F900080" w14:textId="77777777">
            <w:pPr>
              <w:rPr>
                <w:i/>
                <w:iCs/>
              </w:rPr>
            </w:pPr>
          </w:p>
        </w:tc>
      </w:tr>
    </w:tbl>
    <w:p w:rsidRPr="009E219C" w:rsidR="000801ED" w:rsidP="000801ED" w:rsidRDefault="000801ED" w14:paraId="4B426E37" w14:textId="77777777">
      <w:pPr>
        <w:rPr>
          <w:i/>
          <w:iCs/>
        </w:rPr>
      </w:pPr>
    </w:p>
    <w:p w:rsidRPr="009E219C" w:rsidR="000801ED" w:rsidP="000801ED" w:rsidRDefault="00244AB9" w14:paraId="4E8B00A2" w14:textId="48F75604">
      <w:pPr>
        <w:pStyle w:val="Heading2"/>
        <w:rPr>
          <w:i/>
          <w:lang w:val="en-US"/>
        </w:rPr>
      </w:pPr>
      <w:r w:rsidRPr="009E219C">
        <w:rPr>
          <w:i/>
          <w:lang w:val="en-US"/>
        </w:rPr>
        <w:t>Title/position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Pr="009E219C" w:rsidR="000801ED" w:rsidTr="00323160" w14:paraId="437BA400" w14:textId="77777777">
        <w:tc>
          <w:tcPr>
            <w:tcW w:w="7644" w:type="dxa"/>
          </w:tcPr>
          <w:p w:rsidRPr="009E219C" w:rsidR="000801ED" w:rsidP="00323160" w:rsidRDefault="000801ED" w14:paraId="45A419B9" w14:textId="77777777">
            <w:pPr>
              <w:rPr>
                <w:i/>
                <w:iCs/>
              </w:rPr>
            </w:pPr>
          </w:p>
        </w:tc>
      </w:tr>
    </w:tbl>
    <w:p w:rsidRPr="009E219C" w:rsidR="000801ED" w:rsidP="000801ED" w:rsidRDefault="000801ED" w14:paraId="794F6D03" w14:textId="77777777">
      <w:pPr>
        <w:rPr>
          <w:i/>
          <w:iCs/>
        </w:rPr>
      </w:pPr>
    </w:p>
    <w:p w:rsidRPr="009E219C" w:rsidR="000801ED" w:rsidP="000801ED" w:rsidRDefault="00244AB9" w14:paraId="77160432" w14:textId="1D7495CC">
      <w:pPr>
        <w:pStyle w:val="Heading2"/>
        <w:rPr>
          <w:i/>
          <w:lang w:val="en-US"/>
        </w:rPr>
      </w:pPr>
      <w:r w:rsidRPr="009E219C">
        <w:rPr>
          <w:i/>
          <w:lang w:val="en-US"/>
        </w:rPr>
        <w:t>Contact information: email and phone number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Pr="009E219C" w:rsidR="000801ED" w:rsidTr="00323160" w14:paraId="3A7AC684" w14:textId="77777777">
        <w:tc>
          <w:tcPr>
            <w:tcW w:w="7644" w:type="dxa"/>
          </w:tcPr>
          <w:p w:rsidRPr="009E219C" w:rsidR="000801ED" w:rsidP="00323160" w:rsidRDefault="000801ED" w14:paraId="22ABF8F6" w14:textId="77777777"/>
        </w:tc>
      </w:tr>
    </w:tbl>
    <w:p w:rsidR="00556262" w:rsidP="000801ED" w:rsidRDefault="00556262" w14:paraId="0F682E55" w14:textId="77777777"/>
    <w:p w:rsidRPr="009E219C" w:rsidR="00556262" w:rsidP="000801ED" w:rsidRDefault="00556262" w14:paraId="0D083643" w14:textId="77777777"/>
    <w:p w:rsidRPr="007910A5" w:rsidR="009E219C" w:rsidP="00F10DF5" w:rsidRDefault="009E219C" w14:paraId="2D90393E" w14:textId="27A7D9E4">
      <w:pPr>
        <w:pStyle w:val="Heading1"/>
        <w:rPr>
          <w:lang w:val="en-US"/>
        </w:rPr>
      </w:pPr>
      <w:r w:rsidRPr="009E219C">
        <w:rPr>
          <w:lang w:val="en-US"/>
        </w:rPr>
        <w:t>Information about Collaborating Partner(s)</w:t>
      </w:r>
      <w:r w:rsidR="00605F55">
        <w:rPr>
          <w:lang w:val="en-US"/>
        </w:rPr>
        <w:t>.</w:t>
      </w:r>
    </w:p>
    <w:p w:rsidRPr="009E219C" w:rsidR="000801ED" w:rsidP="000801ED" w:rsidRDefault="009E219C" w14:paraId="2DE863ED" w14:textId="7732AB4B">
      <w:pPr>
        <w:pStyle w:val="Heading2"/>
        <w:rPr>
          <w:i/>
          <w:iCs w:val="0"/>
          <w:lang w:val="en-US"/>
        </w:rPr>
      </w:pPr>
      <w:r w:rsidRPr="009E219C">
        <w:rPr>
          <w:i/>
          <w:iCs w:val="0"/>
          <w:lang w:val="en-US"/>
        </w:rPr>
        <w:t>Name</w:t>
      </w:r>
      <w:r w:rsidR="00F64BE5">
        <w:rPr>
          <w:i/>
          <w:iCs w:val="0"/>
          <w:lang w:val="en-US"/>
        </w:rPr>
        <w:t>(s)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Pr="009E219C" w:rsidR="000801ED" w:rsidTr="00323160" w14:paraId="205A2CAD" w14:textId="77777777">
        <w:tc>
          <w:tcPr>
            <w:tcW w:w="7644" w:type="dxa"/>
          </w:tcPr>
          <w:p w:rsidRPr="009E219C" w:rsidR="000801ED" w:rsidP="00323160" w:rsidRDefault="000801ED" w14:paraId="474E4281" w14:textId="77777777">
            <w:pPr>
              <w:rPr>
                <w:i/>
              </w:rPr>
            </w:pPr>
          </w:p>
        </w:tc>
      </w:tr>
    </w:tbl>
    <w:p w:rsidRPr="009E219C" w:rsidR="000801ED" w:rsidP="000801ED" w:rsidRDefault="000801ED" w14:paraId="3E70AC35" w14:textId="77777777">
      <w:pPr>
        <w:rPr>
          <w:i/>
        </w:rPr>
      </w:pPr>
    </w:p>
    <w:p w:rsidRPr="009E219C" w:rsidR="000801ED" w:rsidP="000801ED" w:rsidRDefault="000801ED" w14:paraId="038B5269" w14:textId="57798321">
      <w:pPr>
        <w:pStyle w:val="Heading2"/>
        <w:rPr>
          <w:i/>
          <w:iCs w:val="0"/>
          <w:lang w:val="en-US"/>
        </w:rPr>
      </w:pPr>
      <w:r w:rsidRPr="009E219C">
        <w:rPr>
          <w:i/>
          <w:iCs w:val="0"/>
          <w:lang w:val="en-US"/>
        </w:rPr>
        <w:t>Tit</w:t>
      </w:r>
      <w:r w:rsidRPr="009E219C" w:rsidR="009E219C">
        <w:rPr>
          <w:i/>
          <w:iCs w:val="0"/>
          <w:lang w:val="en-US"/>
        </w:rPr>
        <w:t>le</w:t>
      </w:r>
      <w:r w:rsidR="00F64BE5">
        <w:rPr>
          <w:i/>
          <w:iCs w:val="0"/>
          <w:lang w:val="en-US"/>
        </w:rPr>
        <w:t>(s)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Pr="009E219C" w:rsidR="000801ED" w:rsidTr="00323160" w14:paraId="001C8C36" w14:textId="77777777">
        <w:tc>
          <w:tcPr>
            <w:tcW w:w="7644" w:type="dxa"/>
          </w:tcPr>
          <w:p w:rsidRPr="009E219C" w:rsidR="000801ED" w:rsidP="00323160" w:rsidRDefault="000801ED" w14:paraId="12E541DE" w14:textId="77777777">
            <w:pPr>
              <w:rPr>
                <w:i/>
              </w:rPr>
            </w:pPr>
          </w:p>
        </w:tc>
      </w:tr>
    </w:tbl>
    <w:p w:rsidRPr="009E219C" w:rsidR="000801ED" w:rsidP="000801ED" w:rsidRDefault="000801ED" w14:paraId="623BADAF" w14:textId="77777777">
      <w:pPr>
        <w:rPr>
          <w:i/>
        </w:rPr>
      </w:pPr>
    </w:p>
    <w:p w:rsidRPr="009E219C" w:rsidR="000801ED" w:rsidP="000801ED" w:rsidRDefault="009E219C" w14:paraId="26830A03" w14:textId="6EC57F99">
      <w:pPr>
        <w:pStyle w:val="Heading2"/>
        <w:rPr>
          <w:i/>
          <w:iCs w:val="0"/>
          <w:lang w:val="en-US"/>
        </w:rPr>
      </w:pPr>
      <w:r w:rsidRPr="009E219C">
        <w:rPr>
          <w:i/>
          <w:iCs w:val="0"/>
          <w:lang w:val="en-US"/>
        </w:rPr>
        <w:t>Company/organization</w:t>
      </w:r>
      <w:r w:rsidR="00F64BE5">
        <w:rPr>
          <w:i/>
          <w:iCs w:val="0"/>
          <w:lang w:val="en-US"/>
        </w:rPr>
        <w:t>(s)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Pr="009E219C" w:rsidR="000801ED" w:rsidTr="00323160" w14:paraId="590DB815" w14:textId="77777777">
        <w:tc>
          <w:tcPr>
            <w:tcW w:w="7644" w:type="dxa"/>
          </w:tcPr>
          <w:p w:rsidRPr="009E219C" w:rsidR="000801ED" w:rsidP="00323160" w:rsidRDefault="000801ED" w14:paraId="0C23EB7C" w14:textId="77777777">
            <w:pPr>
              <w:rPr>
                <w:i/>
              </w:rPr>
            </w:pPr>
          </w:p>
        </w:tc>
      </w:tr>
    </w:tbl>
    <w:p w:rsidRPr="009E219C" w:rsidR="000801ED" w:rsidP="000801ED" w:rsidRDefault="000801ED" w14:paraId="7E5BD4C4" w14:textId="77777777">
      <w:pPr>
        <w:rPr>
          <w:i/>
        </w:rPr>
      </w:pPr>
    </w:p>
    <w:p w:rsidRPr="009E219C" w:rsidR="000801ED" w:rsidP="000801ED" w:rsidRDefault="009E219C" w14:paraId="23FE6CEC" w14:textId="4B6C537D">
      <w:pPr>
        <w:pStyle w:val="Heading2"/>
        <w:rPr>
          <w:i/>
          <w:iCs w:val="0"/>
          <w:lang w:val="en-US"/>
        </w:rPr>
      </w:pPr>
      <w:r w:rsidRPr="009E219C">
        <w:rPr>
          <w:i/>
          <w:iCs w:val="0"/>
          <w:lang w:val="en-US"/>
        </w:rPr>
        <w:t>CVR (If the collaborating partner(s) is identified)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Pr="009E219C" w:rsidR="000801ED" w:rsidTr="00323160" w14:paraId="4F80A963" w14:textId="77777777">
        <w:tc>
          <w:tcPr>
            <w:tcW w:w="7644" w:type="dxa"/>
          </w:tcPr>
          <w:p w:rsidRPr="009E219C" w:rsidR="000801ED" w:rsidP="00323160" w:rsidRDefault="000801ED" w14:paraId="72A56E2D" w14:textId="77777777">
            <w:pPr>
              <w:rPr>
                <w:i/>
              </w:rPr>
            </w:pPr>
          </w:p>
        </w:tc>
      </w:tr>
    </w:tbl>
    <w:p w:rsidRPr="009E219C" w:rsidR="000801ED" w:rsidP="000801ED" w:rsidRDefault="000801ED" w14:paraId="15EF0A51" w14:textId="77777777">
      <w:pPr>
        <w:rPr>
          <w:i/>
        </w:rPr>
      </w:pPr>
    </w:p>
    <w:p w:rsidRPr="009E219C" w:rsidR="000801ED" w:rsidP="000801ED" w:rsidRDefault="009E219C" w14:paraId="0E6B869E" w14:textId="3DB369A9">
      <w:pPr>
        <w:pStyle w:val="Heading2"/>
        <w:rPr>
          <w:i/>
          <w:iCs w:val="0"/>
          <w:lang w:val="en-US"/>
        </w:rPr>
      </w:pPr>
      <w:r w:rsidRPr="009E219C">
        <w:rPr>
          <w:i/>
          <w:iCs w:val="0"/>
          <w:lang w:val="en-US"/>
        </w:rPr>
        <w:t xml:space="preserve">Contact information: email and </w:t>
      </w:r>
      <w:r w:rsidRPr="009E219C" w:rsidR="00B123FC">
        <w:rPr>
          <w:i/>
          <w:iCs w:val="0"/>
          <w:lang w:val="en-US"/>
        </w:rPr>
        <w:t>phone</w:t>
      </w:r>
      <w:r w:rsidR="00B123FC">
        <w:rPr>
          <w:i/>
          <w:iCs w:val="0"/>
          <w:lang w:val="en-US"/>
        </w:rPr>
        <w:t xml:space="preserve"> number</w:t>
      </w:r>
      <w:r w:rsidRPr="009E219C">
        <w:rPr>
          <w:i/>
          <w:iCs w:val="0"/>
          <w:lang w:val="en-US"/>
        </w:rPr>
        <w:t xml:space="preserve"> (If the collaborating partner(s) is identified)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Pr="009E219C" w:rsidR="000801ED" w:rsidTr="00323160" w14:paraId="0C27B73D" w14:textId="77777777">
        <w:tc>
          <w:tcPr>
            <w:tcW w:w="7644" w:type="dxa"/>
          </w:tcPr>
          <w:p w:rsidRPr="009E219C" w:rsidR="000801ED" w:rsidP="00323160" w:rsidRDefault="000801ED" w14:paraId="4E180FEC" w14:textId="77777777"/>
        </w:tc>
      </w:tr>
    </w:tbl>
    <w:p w:rsidR="000801ED" w:rsidP="000801ED" w:rsidRDefault="000801ED" w14:paraId="6AAD6537" w14:textId="77777777"/>
    <w:p w:rsidRPr="009E219C" w:rsidR="00AE6FB9" w:rsidP="00AE6FB9" w:rsidRDefault="00AE6FB9" w14:paraId="39CEF6FD" w14:textId="77777777">
      <w:pPr>
        <w:pStyle w:val="Heading2"/>
        <w:rPr>
          <w:i/>
          <w:iCs w:val="0"/>
          <w:lang w:val="en-US"/>
        </w:rPr>
      </w:pPr>
      <w:r>
        <w:rPr>
          <w:i/>
          <w:iCs w:val="0"/>
          <w:lang w:val="en-US"/>
        </w:rPr>
        <w:t xml:space="preserve">Any conflicts of interest </w:t>
      </w:r>
      <w:r w:rsidRPr="009E219C">
        <w:rPr>
          <w:i/>
          <w:iCs w:val="0"/>
          <w:lang w:val="en-US"/>
        </w:rPr>
        <w:t>(If the collaborating partner(s) is identified)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Pr="009E219C" w:rsidR="00AE6FB9" w:rsidTr="00244D0C" w14:paraId="3E255A5F" w14:textId="77777777">
        <w:tc>
          <w:tcPr>
            <w:tcW w:w="7644" w:type="dxa"/>
          </w:tcPr>
          <w:p w:rsidRPr="009E219C" w:rsidR="00AE6FB9" w:rsidP="00244D0C" w:rsidRDefault="00AE6FB9" w14:paraId="53E61E4D" w14:textId="77777777"/>
        </w:tc>
      </w:tr>
    </w:tbl>
    <w:p w:rsidR="00AE6FB9" w:rsidP="000801ED" w:rsidRDefault="00AE6FB9" w14:paraId="1E3417DC" w14:textId="77777777"/>
    <w:p w:rsidRPr="009E219C" w:rsidR="00AE6FB9" w:rsidP="000801ED" w:rsidRDefault="00AE6FB9" w14:paraId="1AA7FE2E" w14:textId="77777777"/>
    <w:p w:rsidR="00A65835" w:rsidP="00A65835" w:rsidRDefault="00A65835" w14:paraId="353A2CC3" w14:textId="11C9EB17">
      <w:pPr>
        <w:pStyle w:val="Heading1"/>
        <w:rPr>
          <w:lang w:val="en-US"/>
        </w:rPr>
      </w:pPr>
      <w:r>
        <w:rPr>
          <w:lang w:val="en-US"/>
        </w:rPr>
        <w:t>I</w:t>
      </w:r>
      <w:r w:rsidRPr="00A65835">
        <w:rPr>
          <w:lang w:val="en-US"/>
        </w:rPr>
        <w:t>nformation on the results of the first AU Connect grant (max. ½ page)</w:t>
      </w:r>
    </w:p>
    <w:p w:rsidRPr="00C911DD" w:rsidR="00C911DD" w:rsidP="00C911DD" w:rsidRDefault="00C911DD" w14:paraId="16219FB5" w14:textId="77777777"/>
    <w:p w:rsidRPr="009E219C" w:rsidR="009E219C" w:rsidP="009E219C" w:rsidRDefault="00B52649" w14:paraId="568D500F" w14:textId="361B0C33">
      <w:pPr>
        <w:pStyle w:val="Heading2"/>
        <w:rPr>
          <w:i/>
          <w:iCs w:val="0"/>
          <w:lang w:val="en-US"/>
        </w:rPr>
      </w:pPr>
      <w:r w:rsidRPr="00B52649">
        <w:rPr>
          <w:i/>
          <w:iCs w:val="0"/>
          <w:lang w:val="en-US"/>
        </w:rPr>
        <w:t>Describe the results/outcomes the applicant has achieved from the first AU Connect grant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Pr="009E219C" w:rsidR="000801ED" w:rsidTr="00323160" w14:paraId="546EE2CC" w14:textId="77777777">
        <w:tc>
          <w:tcPr>
            <w:tcW w:w="7644" w:type="dxa"/>
          </w:tcPr>
          <w:p w:rsidRPr="009E219C" w:rsidR="000801ED" w:rsidP="00323160" w:rsidRDefault="000801ED" w14:paraId="195BFAB5" w14:textId="77777777"/>
          <w:p w:rsidRPr="009E219C" w:rsidR="000801ED" w:rsidP="00323160" w:rsidRDefault="000801ED" w14:paraId="3A57C6B5" w14:textId="77777777"/>
        </w:tc>
      </w:tr>
    </w:tbl>
    <w:p w:rsidRPr="009E219C" w:rsidR="000801ED" w:rsidP="000801ED" w:rsidRDefault="000801ED" w14:paraId="3CFF8C2B" w14:textId="77777777"/>
    <w:p w:rsidRPr="009E219C" w:rsidR="000801ED" w:rsidP="000801ED" w:rsidRDefault="000801ED" w14:paraId="32B12237" w14:textId="77777777"/>
    <w:p w:rsidR="00005D20" w:rsidP="00005D20" w:rsidRDefault="00005D20" w14:paraId="7737637E" w14:textId="3CD0B561">
      <w:pPr>
        <w:pStyle w:val="Heading1"/>
      </w:pPr>
      <w:r w:rsidRPr="00074A21">
        <w:rPr>
          <w:lang w:val="en-US"/>
        </w:rPr>
        <w:t xml:space="preserve">Purpose of the Collaboration (Max. </w:t>
      </w:r>
      <w:r w:rsidRPr="00005D20">
        <w:t>½ page)</w:t>
      </w:r>
    </w:p>
    <w:p w:rsidRPr="00C911DD" w:rsidR="00C911DD" w:rsidP="00C911DD" w:rsidRDefault="00C911DD" w14:paraId="362C6128" w14:textId="77777777">
      <w:pPr>
        <w:rPr>
          <w:lang w:val="da-DK"/>
        </w:rPr>
      </w:pPr>
    </w:p>
    <w:p w:rsidRPr="00005D20" w:rsidR="00005D20" w:rsidP="00005D20" w:rsidRDefault="00E03D88" w14:paraId="0B65C585" w14:textId="08A390A3">
      <w:pPr>
        <w:pStyle w:val="Heading2"/>
        <w:rPr>
          <w:i/>
          <w:iCs w:val="0"/>
          <w:lang w:val="en-US"/>
        </w:rPr>
      </w:pPr>
      <w:r w:rsidRPr="00E03D88">
        <w:rPr>
          <w:i/>
          <w:iCs w:val="0"/>
          <w:lang w:val="en-US"/>
        </w:rPr>
        <w:t>Describe the</w:t>
      </w:r>
      <w:r w:rsidR="00EC05BD">
        <w:rPr>
          <w:i/>
          <w:iCs w:val="0"/>
          <w:lang w:val="en-US"/>
        </w:rPr>
        <w:t xml:space="preserve"> shared</w:t>
      </w:r>
      <w:r w:rsidRPr="00E03D88">
        <w:rPr>
          <w:i/>
          <w:iCs w:val="0"/>
          <w:lang w:val="en-US"/>
        </w:rPr>
        <w:t xml:space="preserve"> idea and purpose of the project/collaboration in layman’s terms, including an explanation of how the collaboration builds on the work carried out under the first AU Connect grant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Pr="009E219C" w:rsidR="000801ED" w:rsidTr="00323160" w14:paraId="485C8B78" w14:textId="77777777">
        <w:tc>
          <w:tcPr>
            <w:tcW w:w="7644" w:type="dxa"/>
          </w:tcPr>
          <w:p w:rsidRPr="009E219C" w:rsidR="000801ED" w:rsidP="00323160" w:rsidRDefault="000801ED" w14:paraId="6095D9CB" w14:textId="77777777"/>
          <w:p w:rsidRPr="009E219C" w:rsidR="000801ED" w:rsidP="00323160" w:rsidRDefault="000801ED" w14:paraId="6FD137F4" w14:textId="77777777"/>
        </w:tc>
      </w:tr>
    </w:tbl>
    <w:p w:rsidRPr="009E219C" w:rsidR="000801ED" w:rsidP="000801ED" w:rsidRDefault="000801ED" w14:paraId="215F4FF0" w14:textId="77777777"/>
    <w:p w:rsidRPr="009E219C" w:rsidR="000801ED" w:rsidP="000801ED" w:rsidRDefault="000801ED" w14:paraId="608A7FC1" w14:textId="77777777"/>
    <w:p w:rsidR="00623C80" w:rsidP="00623C80" w:rsidRDefault="00623C80" w14:paraId="26E0DAD0" w14:textId="7D58949A">
      <w:pPr>
        <w:pStyle w:val="Heading1"/>
        <w:rPr>
          <w:lang w:val="en-US"/>
        </w:rPr>
      </w:pPr>
      <w:r w:rsidRPr="00623C80">
        <w:rPr>
          <w:lang w:val="en-US"/>
        </w:rPr>
        <w:t>Project Description, including Activity Plan (Max. 1 page)</w:t>
      </w:r>
    </w:p>
    <w:p w:rsidRPr="00DC5828" w:rsidR="00DC5828" w:rsidP="00DC5828" w:rsidRDefault="00DC5828" w14:paraId="6B6B73C0" w14:textId="77777777"/>
    <w:p w:rsidRPr="00623C80" w:rsidR="00DC5828" w:rsidP="00DC5828" w:rsidRDefault="00DC5828" w14:paraId="2A56C400" w14:textId="77777777">
      <w:pPr>
        <w:pStyle w:val="Heading2"/>
        <w:rPr>
          <w:i/>
          <w:iCs w:val="0"/>
          <w:lang w:val="en-US"/>
        </w:rPr>
      </w:pPr>
      <w:r w:rsidRPr="00623C80">
        <w:rPr>
          <w:i/>
          <w:iCs w:val="0"/>
          <w:lang w:val="en-US"/>
        </w:rPr>
        <w:t>Describe the activity/activities in the collaboration</w:t>
      </w:r>
      <w:r>
        <w:rPr>
          <w:i/>
          <w:iCs w:val="0"/>
          <w:lang w:val="en-US"/>
        </w:rPr>
        <w:t xml:space="preserve"> formulated in layperson language</w:t>
      </w:r>
      <w:r w:rsidRPr="00623C80">
        <w:rPr>
          <w:i/>
          <w:iCs w:val="0"/>
          <w:lang w:val="en-US"/>
        </w:rPr>
        <w:t xml:space="preserve"> including</w:t>
      </w:r>
      <w:r>
        <w:rPr>
          <w:i/>
          <w:iCs w:val="0"/>
          <w:lang w:val="en-US"/>
        </w:rPr>
        <w:t xml:space="preserve"> contributions, roles</w:t>
      </w:r>
      <w:r w:rsidRPr="00623C80">
        <w:rPr>
          <w:i/>
          <w:iCs w:val="0"/>
          <w:lang w:val="en-US"/>
        </w:rPr>
        <w:t xml:space="preserve"> </w:t>
      </w:r>
      <w:r>
        <w:rPr>
          <w:i/>
          <w:iCs w:val="0"/>
          <w:lang w:val="en-US"/>
        </w:rPr>
        <w:t xml:space="preserve">and </w:t>
      </w:r>
      <w:r w:rsidRPr="00623C80">
        <w:rPr>
          <w:i/>
          <w:iCs w:val="0"/>
          <w:lang w:val="en-US"/>
        </w:rPr>
        <w:t>timeline</w:t>
      </w:r>
      <w:r>
        <w:rPr>
          <w:i/>
          <w:iCs w:val="0"/>
          <w:lang w:val="en-U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Pr="00623C80" w:rsidR="000801ED" w:rsidTr="00323160" w14:paraId="7359FA90" w14:textId="77777777">
        <w:tc>
          <w:tcPr>
            <w:tcW w:w="7644" w:type="dxa"/>
          </w:tcPr>
          <w:p w:rsidRPr="00623C80" w:rsidR="000801ED" w:rsidP="00323160" w:rsidRDefault="000801ED" w14:paraId="5F18F574" w14:textId="77777777"/>
          <w:p w:rsidRPr="00623C80" w:rsidR="000801ED" w:rsidP="00323160" w:rsidRDefault="000801ED" w14:paraId="56EA3E04" w14:textId="77777777"/>
        </w:tc>
      </w:tr>
    </w:tbl>
    <w:p w:rsidRPr="00623C80" w:rsidR="000801ED" w:rsidP="000801ED" w:rsidRDefault="000801ED" w14:paraId="5DEE61B8" w14:textId="77777777"/>
    <w:p w:rsidRPr="00623C80" w:rsidR="000801ED" w:rsidP="000801ED" w:rsidRDefault="000801ED" w14:paraId="1D27AFFB" w14:textId="77777777"/>
    <w:p w:rsidR="00623C80" w:rsidP="00623C80" w:rsidRDefault="00623C80" w14:paraId="2AEF1AC1" w14:textId="100D2F83">
      <w:pPr>
        <w:pStyle w:val="Heading1"/>
        <w:rPr>
          <w:b w:val="0"/>
          <w:bCs w:val="0"/>
          <w:i/>
          <w:iCs/>
          <w:lang w:val="en-US"/>
        </w:rPr>
      </w:pPr>
      <w:r w:rsidRPr="00623C80">
        <w:rPr>
          <w:lang w:val="en-US"/>
        </w:rPr>
        <w:t>What are the Perspectives of the Collaboration? (Max. ½ page)</w:t>
      </w:r>
      <w:r w:rsidRPr="00623C80">
        <w:rPr>
          <w:lang w:val="en-US"/>
        </w:rPr>
        <w:br/>
      </w:r>
      <w:r w:rsidRPr="00623C80">
        <w:rPr>
          <w:b w:val="0"/>
          <w:bCs w:val="0"/>
          <w:i/>
          <w:iCs/>
          <w:lang w:val="en-US"/>
        </w:rPr>
        <w:t>(Establishment of new collaboration, new research results, potential for seeking additional funding, impact, etc.)</w:t>
      </w:r>
    </w:p>
    <w:p w:rsidRPr="00623C80" w:rsidR="00623C80" w:rsidP="00623C80" w:rsidRDefault="00623C80" w14:paraId="7896202E" w14:textId="77777777"/>
    <w:p w:rsidRPr="00623C80" w:rsidR="008C0D54" w:rsidP="008C0D54" w:rsidRDefault="008C0D54" w14:paraId="78F7A01E" w14:textId="77777777">
      <w:pPr>
        <w:pStyle w:val="Heading2"/>
        <w:rPr>
          <w:i/>
          <w:iCs w:val="0"/>
          <w:lang w:val="en-US"/>
        </w:rPr>
      </w:pPr>
      <w:r w:rsidRPr="00623C80">
        <w:rPr>
          <w:i/>
          <w:iCs w:val="0"/>
          <w:lang w:val="en-US"/>
        </w:rPr>
        <w:t>Describe the perspectives of the collaboration</w:t>
      </w:r>
      <w:r>
        <w:rPr>
          <w:i/>
          <w:iCs w:val="0"/>
          <w:lang w:val="en-US"/>
        </w:rPr>
        <w:t xml:space="preserve"> for both parties beyond the project.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Pr="009E219C" w:rsidR="000801ED" w:rsidTr="00323160" w14:paraId="7B32D74D" w14:textId="77777777">
        <w:tc>
          <w:tcPr>
            <w:tcW w:w="7644" w:type="dxa"/>
          </w:tcPr>
          <w:p w:rsidRPr="009E219C" w:rsidR="000801ED" w:rsidP="00323160" w:rsidRDefault="000801ED" w14:paraId="01308429" w14:textId="77777777"/>
          <w:p w:rsidRPr="009E219C" w:rsidR="000801ED" w:rsidP="00323160" w:rsidRDefault="000801ED" w14:paraId="3D4AD74F" w14:textId="77777777"/>
        </w:tc>
      </w:tr>
    </w:tbl>
    <w:p w:rsidRPr="009E219C" w:rsidR="000801ED" w:rsidP="000801ED" w:rsidRDefault="000801ED" w14:paraId="687A95F6" w14:textId="77777777"/>
    <w:p w:rsidRPr="009E219C" w:rsidR="000801ED" w:rsidP="000801ED" w:rsidRDefault="000801ED" w14:paraId="41D7FB46" w14:textId="77777777"/>
    <w:p w:rsidR="00372069" w:rsidP="00372069" w:rsidRDefault="00372069" w14:paraId="006F47BC" w14:textId="77777777">
      <w:pPr>
        <w:pStyle w:val="Heading1"/>
      </w:pPr>
      <w:r w:rsidRPr="00372069">
        <w:t>Budget</w:t>
      </w:r>
    </w:p>
    <w:p w:rsidRPr="00682FF6" w:rsidR="00682FF6" w:rsidP="4E54078D" w:rsidRDefault="00CD0551" w14:paraId="543C76E3" w14:textId="5BB0AE4F">
      <w:pPr>
        <w:pStyle w:val="Normal"/>
        <w:rPr>
          <w:rFonts w:ascii="Georgia" w:hAnsi="Georgia" w:eastAsia="Georgia" w:cs="Georgia"/>
          <w:noProof w:val="0"/>
          <w:sz w:val="20"/>
          <w:szCs w:val="20"/>
          <w:lang w:val="en-US"/>
        </w:rPr>
      </w:pPr>
      <w:r w:rsidRPr="4E54078D" w:rsidR="00CD0551">
        <w:rPr>
          <w:i w:val="1"/>
          <w:iCs w:val="1"/>
        </w:rPr>
        <w:t>The individual budget items must be itemized.</w:t>
      </w:r>
      <w:r w:rsidR="00682FF6">
        <w:rPr/>
        <w:t xml:space="preserve"> </w:t>
      </w:r>
      <w:r w:rsidRPr="4E54078D" w:rsidR="00682FF6">
        <w:rPr>
          <w:i w:val="1"/>
          <w:iCs w:val="1"/>
        </w:rPr>
        <w:t>For further information on which expenses can be funded, please refer to</w:t>
      </w:r>
      <w:r w:rsidRPr="4E54078D" w:rsidR="3F906E1E">
        <w:rPr>
          <w:i w:val="1"/>
          <w:iCs w:val="1"/>
        </w:rPr>
        <w:t xml:space="preserve"> </w:t>
      </w:r>
      <w:hyperlink r:id="R46263d4a30744979">
        <w:r w:rsidRPr="4E54078D" w:rsidR="3F906E1E">
          <w:rPr>
            <w:rStyle w:val="Hyperlink"/>
            <w:rFonts w:ascii="Georgia" w:hAnsi="Georgia" w:eastAsia="Georgia" w:cs="Georgia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lang w:val="da-DK"/>
          </w:rPr>
          <w:t>https://kitchen.au.dk/en/for-researchers/funding/au-connect</w:t>
        </w:r>
      </w:hyperlink>
    </w:p>
    <w:p w:rsidRPr="00CD0551" w:rsidR="00372069" w:rsidP="00372069" w:rsidRDefault="00372069" w14:paraId="3F56DC17" w14:textId="77777777"/>
    <w:p w:rsidRPr="00372069" w:rsidR="00372069" w:rsidP="00372069" w:rsidRDefault="00372069" w14:paraId="481F9664" w14:textId="48308F51">
      <w:pPr>
        <w:pStyle w:val="Heading2"/>
        <w:rPr>
          <w:bCs w:val="0"/>
          <w:i/>
          <w:iCs w:val="0"/>
          <w:szCs w:val="32"/>
          <w:lang w:val="en-US"/>
        </w:rPr>
      </w:pPr>
      <w:r w:rsidRPr="00372069">
        <w:rPr>
          <w:bCs w:val="0"/>
          <w:i/>
          <w:iCs w:val="0"/>
          <w:szCs w:val="32"/>
          <w:lang w:val="en-US"/>
        </w:rPr>
        <w:t xml:space="preserve">Salary for </w:t>
      </w:r>
      <w:r w:rsidR="00B123FC">
        <w:rPr>
          <w:bCs w:val="0"/>
          <w:i/>
          <w:iCs w:val="0"/>
          <w:szCs w:val="32"/>
          <w:lang w:val="en-US"/>
        </w:rPr>
        <w:t>f</w:t>
      </w:r>
      <w:r w:rsidRPr="00372069">
        <w:rPr>
          <w:bCs w:val="0"/>
          <w:i/>
          <w:iCs w:val="0"/>
          <w:szCs w:val="32"/>
          <w:lang w:val="en-US"/>
        </w:rPr>
        <w:t>ull/</w:t>
      </w:r>
      <w:r w:rsidR="00B123FC">
        <w:rPr>
          <w:bCs w:val="0"/>
          <w:i/>
          <w:iCs w:val="0"/>
          <w:szCs w:val="32"/>
          <w:lang w:val="en-US"/>
        </w:rPr>
        <w:t>p</w:t>
      </w:r>
      <w:r w:rsidRPr="00372069">
        <w:rPr>
          <w:bCs w:val="0"/>
          <w:i/>
          <w:iCs w:val="0"/>
          <w:szCs w:val="32"/>
          <w:lang w:val="en-US"/>
        </w:rPr>
        <w:t xml:space="preserve">artial </w:t>
      </w:r>
      <w:r w:rsidR="00B123FC">
        <w:rPr>
          <w:bCs w:val="0"/>
          <w:i/>
          <w:iCs w:val="0"/>
          <w:szCs w:val="32"/>
          <w:lang w:val="en-US"/>
        </w:rPr>
        <w:t>r</w:t>
      </w:r>
      <w:r w:rsidRPr="00372069">
        <w:rPr>
          <w:bCs w:val="0"/>
          <w:i/>
          <w:iCs w:val="0"/>
          <w:szCs w:val="32"/>
          <w:lang w:val="en-US"/>
        </w:rPr>
        <w:t>elease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Pr="00372069" w:rsidR="00372069" w:rsidTr="00372069" w14:paraId="112A1726" w14:textId="77777777">
        <w:tc>
          <w:tcPr>
            <w:tcW w:w="7644" w:type="dxa"/>
          </w:tcPr>
          <w:p w:rsidRPr="00372069" w:rsidR="00372069" w:rsidP="00372069" w:rsidRDefault="00372069" w14:paraId="6CC839E9" w14:textId="77777777">
            <w:pPr>
              <w:rPr>
                <w:i/>
              </w:rPr>
            </w:pPr>
          </w:p>
          <w:p w:rsidRPr="00372069" w:rsidR="00372069" w:rsidP="00372069" w:rsidRDefault="00372069" w14:paraId="2FD81F00" w14:textId="77777777">
            <w:pPr>
              <w:rPr>
                <w:i/>
              </w:rPr>
            </w:pPr>
          </w:p>
        </w:tc>
      </w:tr>
    </w:tbl>
    <w:p w:rsidRPr="00372069" w:rsidR="00372069" w:rsidP="00372069" w:rsidRDefault="00372069" w14:paraId="207D1550" w14:textId="77777777">
      <w:pPr>
        <w:rPr>
          <w:i/>
        </w:rPr>
      </w:pPr>
    </w:p>
    <w:p w:rsidRPr="00372069" w:rsidR="00372069" w:rsidP="00372069" w:rsidRDefault="00372069" w14:paraId="7ED962C7" w14:textId="60AB9B0A">
      <w:pPr>
        <w:pStyle w:val="Heading2"/>
        <w:rPr>
          <w:bCs w:val="0"/>
          <w:i/>
          <w:iCs w:val="0"/>
          <w:szCs w:val="32"/>
          <w:lang w:val="en-US"/>
        </w:rPr>
      </w:pPr>
      <w:r w:rsidRPr="00372069">
        <w:rPr>
          <w:bCs w:val="0"/>
          <w:i/>
          <w:iCs w:val="0"/>
          <w:szCs w:val="32"/>
          <w:lang w:val="en-US"/>
        </w:rPr>
        <w:t xml:space="preserve">Expenses for the </w:t>
      </w:r>
      <w:r w:rsidR="00B123FC">
        <w:rPr>
          <w:bCs w:val="0"/>
          <w:i/>
          <w:iCs w:val="0"/>
          <w:szCs w:val="32"/>
          <w:lang w:val="en-US"/>
        </w:rPr>
        <w:t>c</w:t>
      </w:r>
      <w:r w:rsidRPr="00372069">
        <w:rPr>
          <w:bCs w:val="0"/>
          <w:i/>
          <w:iCs w:val="0"/>
          <w:szCs w:val="32"/>
          <w:lang w:val="en-US"/>
        </w:rPr>
        <w:t>ollaboration, including catering, travel, etc.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Pr="009E219C" w:rsidR="000801ED" w:rsidTr="00323160" w14:paraId="12B94009" w14:textId="77777777">
        <w:tc>
          <w:tcPr>
            <w:tcW w:w="7644" w:type="dxa"/>
          </w:tcPr>
          <w:p w:rsidRPr="009E219C" w:rsidR="000801ED" w:rsidP="00323160" w:rsidRDefault="000801ED" w14:paraId="06985D8F" w14:textId="77777777"/>
          <w:p w:rsidRPr="009E219C" w:rsidR="000801ED" w:rsidP="00323160" w:rsidRDefault="000801ED" w14:paraId="1E49DD3D" w14:textId="77777777"/>
        </w:tc>
      </w:tr>
    </w:tbl>
    <w:p w:rsidRPr="009E219C" w:rsidR="000801ED" w:rsidP="000801ED" w:rsidRDefault="000801ED" w14:paraId="67DA48B2" w14:textId="77777777"/>
    <w:p w:rsidRPr="009E219C" w:rsidR="000801ED" w:rsidP="000801ED" w:rsidRDefault="000801ED" w14:paraId="3C23D40B" w14:textId="77777777"/>
    <w:p w:rsidRPr="00372069" w:rsidR="00372069" w:rsidP="00372069" w:rsidRDefault="00372069" w14:paraId="65F86EC3" w14:textId="77777777">
      <w:pPr>
        <w:pStyle w:val="Heading1"/>
        <w:rPr>
          <w:lang w:val="en-US"/>
        </w:rPr>
      </w:pPr>
      <w:r w:rsidRPr="00372069">
        <w:rPr>
          <w:lang w:val="en-US"/>
        </w:rPr>
        <w:t>Additional Information</w:t>
      </w:r>
    </w:p>
    <w:p w:rsidRPr="00372069" w:rsidR="00372069" w:rsidP="00372069" w:rsidRDefault="00372069" w14:paraId="68EB6261" w14:textId="77777777"/>
    <w:p w:rsidRPr="00372069" w:rsidR="00372069" w:rsidP="00372069" w:rsidRDefault="00372069" w14:paraId="06BE09BB" w14:textId="3EBCC4E2">
      <w:pPr>
        <w:pStyle w:val="Heading2"/>
        <w:rPr>
          <w:i/>
          <w:iCs w:val="0"/>
          <w:lang w:val="en-US"/>
        </w:rPr>
      </w:pPr>
      <w:r w:rsidRPr="00372069">
        <w:rPr>
          <w:i/>
          <w:iCs w:val="0"/>
          <w:lang w:val="en-US"/>
        </w:rPr>
        <w:t>Additional information</w:t>
      </w:r>
      <w:r>
        <w:rPr>
          <w:i/>
          <w:iCs w:val="0"/>
          <w:lang w:val="en-US"/>
        </w:rPr>
        <w:t xml:space="preserve"> if needed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4"/>
      </w:tblGrid>
      <w:tr w:rsidRPr="009E219C" w:rsidR="000801ED" w:rsidTr="00323160" w14:paraId="59FFEBA2" w14:textId="77777777">
        <w:tc>
          <w:tcPr>
            <w:tcW w:w="7644" w:type="dxa"/>
          </w:tcPr>
          <w:p w:rsidRPr="009E219C" w:rsidR="000801ED" w:rsidP="00323160" w:rsidRDefault="000801ED" w14:paraId="4BFF5A1E" w14:textId="77777777"/>
          <w:p w:rsidRPr="009E219C" w:rsidR="000801ED" w:rsidP="00323160" w:rsidRDefault="000801ED" w14:paraId="1E3107AB" w14:textId="77777777"/>
        </w:tc>
      </w:tr>
    </w:tbl>
    <w:p w:rsidR="000801ED" w:rsidP="000801ED" w:rsidRDefault="000801ED" w14:paraId="600D9FDE" w14:textId="77777777">
      <w:pPr>
        <w:rPr>
          <w:b/>
          <w:bCs/>
        </w:rPr>
      </w:pPr>
    </w:p>
    <w:p w:rsidRPr="007B0FF2" w:rsidR="008C0D54" w:rsidP="000801ED" w:rsidRDefault="008C0D54" w14:paraId="3930BA5F" w14:textId="77777777">
      <w:pPr>
        <w:rPr>
          <w:b/>
          <w:bCs/>
        </w:rPr>
      </w:pPr>
    </w:p>
    <w:p w:rsidRPr="007B0FF2" w:rsidR="00556262" w:rsidP="00556262" w:rsidRDefault="007B0FF2" w14:paraId="0F1663D6" w14:textId="12B87899">
      <w:pPr>
        <w:rPr>
          <w:b/>
          <w:bCs/>
        </w:rPr>
      </w:pPr>
      <w:r w:rsidRPr="007B0FF2">
        <w:rPr>
          <w:b/>
          <w:bCs/>
        </w:rPr>
        <w:t>Signature</w:t>
      </w:r>
      <w:r w:rsidRPr="007B0FF2" w:rsidR="00556262">
        <w:rPr>
          <w:b/>
          <w:bCs/>
        </w:rPr>
        <w:t xml:space="preserve"> </w:t>
      </w:r>
      <w:r w:rsidR="00643E7D">
        <w:rPr>
          <w:b/>
          <w:bCs/>
        </w:rPr>
        <w:t>m</w:t>
      </w:r>
      <w:r w:rsidR="00CF554D">
        <w:rPr>
          <w:b/>
          <w:bCs/>
        </w:rPr>
        <w:t>ain applicant</w:t>
      </w:r>
      <w:r w:rsidR="008E578A">
        <w:rPr>
          <w:b/>
          <w:bCs/>
        </w:rPr>
        <w:t xml:space="preserve"> </w:t>
      </w:r>
      <w:r w:rsidR="008802AC">
        <w:rPr>
          <w:b/>
          <w:bCs/>
        </w:rPr>
        <w:tab/>
      </w:r>
      <w:r w:rsidR="008802AC">
        <w:rPr>
          <w:b/>
          <w:bCs/>
        </w:rPr>
        <w:tab/>
      </w:r>
      <w:r w:rsidR="008802AC">
        <w:rPr>
          <w:b/>
          <w:bCs/>
        </w:rPr>
        <w:tab/>
      </w:r>
      <w:r w:rsidR="008E578A">
        <w:rPr>
          <w:b/>
          <w:bCs/>
        </w:rPr>
        <w:t xml:space="preserve">Signature </w:t>
      </w:r>
      <w:r w:rsidR="008802AC">
        <w:rPr>
          <w:b/>
          <w:bCs/>
        </w:rPr>
        <w:t>H</w:t>
      </w:r>
      <w:r w:rsidR="008E578A">
        <w:rPr>
          <w:b/>
          <w:bCs/>
        </w:rPr>
        <w:t xml:space="preserve">ead of Department </w:t>
      </w:r>
    </w:p>
    <w:p w:rsidR="00556262" w:rsidP="00556262" w:rsidRDefault="00556262" w14:paraId="6900C4C2" w14:textId="77777777"/>
    <w:p w:rsidR="00556262" w:rsidP="00556262" w:rsidRDefault="00556262" w14:paraId="5D893345" w14:textId="121EE762">
      <w:r>
        <w:t>D</w:t>
      </w:r>
      <w:r w:rsidR="007B0FF2">
        <w:t>ate</w:t>
      </w:r>
      <w:r w:rsidR="008802AC">
        <w:tab/>
      </w:r>
      <w:r w:rsidR="008802AC">
        <w:tab/>
      </w:r>
      <w:r w:rsidR="008802AC">
        <w:tab/>
      </w:r>
      <w:r w:rsidR="008802AC">
        <w:tab/>
      </w:r>
      <w:r w:rsidR="008802AC">
        <w:tab/>
      </w:r>
      <w:r w:rsidR="008802AC">
        <w:tab/>
      </w:r>
      <w:r w:rsidR="008802AC">
        <w:t>Date</w:t>
      </w:r>
    </w:p>
    <w:p w:rsidR="00556262" w:rsidP="00556262" w:rsidRDefault="00556262" w14:paraId="7380D460" w14:textId="77777777"/>
    <w:p w:rsidR="00556262" w:rsidP="00556262" w:rsidRDefault="00556262" w14:paraId="30605FD0" w14:textId="77777777"/>
    <w:p w:rsidR="00556262" w:rsidP="00556262" w:rsidRDefault="00556262" w14:paraId="7C4868A1" w14:textId="77777777"/>
    <w:p w:rsidR="00556262" w:rsidP="00556262" w:rsidRDefault="00556262" w14:paraId="00E2DFEE" w14:textId="77777777"/>
    <w:p w:rsidR="00556262" w:rsidP="00556262" w:rsidRDefault="00556262" w14:paraId="1AB54F42" w14:textId="7EDC84E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B69157" wp14:editId="743D61C9">
                <wp:simplePos x="0" y="0"/>
                <wp:positionH relativeFrom="column">
                  <wp:posOffset>2785110</wp:posOffset>
                </wp:positionH>
                <wp:positionV relativeFrom="paragraph">
                  <wp:posOffset>118745</wp:posOffset>
                </wp:positionV>
                <wp:extent cx="2324100" cy="19050"/>
                <wp:effectExtent l="0" t="0" r="19050" b="19050"/>
                <wp:wrapNone/>
                <wp:docPr id="1794687904" name="Lige forbindel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24100" cy="190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A143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67806859">
              <v:line id="Lige forbindelse 1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081339" from="219.3pt,9.35pt" to="402.3pt,10.85pt" w14:anchorId="60D67F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"/>
            </w:pict>
          </mc:Fallback>
        </mc:AlternateContent>
      </w:r>
      <w:r w:rsidR="008802AC">
        <w:rPr>
          <w:noProof/>
        </w:rPr>
        <w:drawing>
          <wp:inline distT="0" distB="0" distL="0" distR="0" wp14:anchorId="67589A33" wp14:editId="155BD3E4">
            <wp:extent cx="2334895" cy="30480"/>
            <wp:effectExtent l="0" t="0" r="8255" b="7620"/>
            <wp:docPr id="44024833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30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56262" w:rsidP="00556262" w:rsidRDefault="00556262" w14:paraId="38AE4762" w14:textId="77777777"/>
    <w:p w:rsidR="00556262" w:rsidP="00556262" w:rsidRDefault="00556262" w14:paraId="10F5469F" w14:textId="77777777"/>
    <w:p w:rsidRPr="009F4F0B" w:rsidR="004E03A6" w:rsidP="008F47F2" w:rsidRDefault="004E03A6" w14:paraId="291B232F" w14:textId="77777777">
      <w:pPr>
        <w:spacing w:line="14" w:lineRule="exact"/>
      </w:pPr>
    </w:p>
    <w:sectPr w:rsidRPr="009F4F0B" w:rsidR="004E03A6" w:rsidSect="00961BC5">
      <w:headerReference w:type="default" r:id="rId12"/>
      <w:headerReference w:type="first" r:id="rId13"/>
      <w:footerReference w:type="first" r:id="rId14"/>
      <w:endnotePr>
        <w:numFmt w:val="decimal"/>
      </w:endnotePr>
      <w:pgSz w:w="11907" w:h="16840" w:orient="portrait" w:code="9"/>
      <w:pgMar w:top="2552" w:right="3119" w:bottom="2041" w:left="1134" w:header="567" w:footer="3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:rsidRPr="009E219C" w:rsidR="009A6371" w:rsidRDefault="009A6371" w14:paraId="6823E82D" w14:textId="77777777">
      <w:r w:rsidRPr="009E219C">
        <w:separator/>
      </w:r>
    </w:p>
  </w:endnote>
  <w:endnote w:type="continuationSeparator" w:id="0">
    <w:p w:rsidRPr="009E219C" w:rsidR="009A6371" w:rsidRDefault="009A6371" w14:paraId="3CB92F61" w14:textId="77777777">
      <w:r w:rsidRPr="009E219C">
        <w:continuationSeparator/>
      </w:r>
    </w:p>
  </w:endnote>
  <w:endnote w:type="continuationNotice" w:id="1">
    <w:p w:rsidR="009A6371" w:rsidRDefault="009A6371" w14:paraId="7AEA6DA4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w:fontKey="{5C7F3C75-E8A4-EE44-858A-B7B59BFB09B1}" r:id="rId1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w:fontKey="{CFEBC762-5B06-E442-A836-39FC6D9C741B}" r:id="rId2"/>
    <w:embedBold w:fontKey="{4DD31D56-AAA9-7D43-91FF-8BFAFBA8C0C3}" r:id="rId3"/>
    <w:embedItalic w:fontKey="{BB3F14FE-1514-D140-ACB2-F3993E3F2AB5}" r:id="rId4"/>
    <w:embedBoldItalic w:fontKey="{D11BFDBD-1C9E-404E-87EC-24857FE09BF7}" r:id="rId5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w:fontKey="{D8C4B10A-D500-BA41-B1DB-DFCC077909D2}" r:id="rId6"/>
    <w:embedBold w:fontKey="{11F54F95-5C6E-6A44-8CC5-3FCB4599F3C5}" r:id="rId7"/>
    <w:embedItalic w:fontKey="{7A489D9C-8D0A-774D-A104-F0263500556A}" r:id="rId8"/>
    <w:embedBoldItalic w:fontKey="{F2AEA55E-0D9B-8D4F-A771-FCADF9FB2C31}" r:id="rId9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w:fontKey="{14D379D8-1FE5-F44C-97AA-D8E56AA3A959}" r:id="rId1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w:fontKey="{86FAC53D-93BB-884B-BA63-7946A4BB6912}" r:id="rId11"/>
    <w:embedBold w:fontKey="{DE88AF6B-4452-F943-BE95-02B02CA08A50}" r:id="rId12"/>
    <w:embedItalic w:fontKey="{2154FF4C-01AF-C04F-AF76-408FCA5F7206}" r:id="rId13"/>
    <w:embedBoldItalic w:fontKey="{EC04A89D-3FF0-064C-9710-D4630D1D60B7}" r:id="rId14"/>
  </w:font>
  <w:font w:name="AU Passata">
    <w:altName w:val="Calibri"/>
    <w:panose1 w:val="020B0604020202020204"/>
    <w:charset w:val="00"/>
    <w:family w:val="swiss"/>
    <w:pitch w:val="variable"/>
    <w:sig w:usb0="A00000AF" w:usb1="5000204A" w:usb2="00000000" w:usb3="00000000" w:csb0="0000009B" w:csb1="00000000"/>
    <w:embedBold w:fontKey="{D061B5CA-42F8-D845-8465-A0A3A060C9A8}" r:id="rId16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w:fontKey="{FDEB47C1-E78F-3143-BCBC-2A9DD5709247}" r:id="rId17"/>
  </w:font>
  <w:font w:name="Helv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w:fontKey="{A8A604A2-B3A9-9548-AA1B-BF2D92F80A30}" r:id="rId18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w:fontKey="{975997BB-B750-8442-9294-15BB41D05F98}" r:id="rId19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1E84A5C8-60E9-7942-B923-579E8DD43820}" r:id="rId2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8954D179-10E3-8745-9F48-D5B0A494029B}" r:id="rId21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:rsidRPr="009E219C" w:rsidR="00EC0BB0" w:rsidP="00EC0BB0" w:rsidRDefault="00EC0BB0" w14:paraId="5FDA2B81" w14:textId="77777777"/>
  <w:p w:rsidRPr="009E219C" w:rsidR="00EC0BB0" w:rsidP="00EC0BB0" w:rsidRDefault="00EC0BB0" w14:paraId="1705E1DB" w14:textId="77777777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:rsidRPr="009E219C" w:rsidR="009A6371" w:rsidRDefault="009A6371" w14:paraId="43F46183" w14:textId="77777777">
      <w:r w:rsidRPr="009E219C">
        <w:separator/>
      </w:r>
    </w:p>
  </w:footnote>
  <w:footnote w:type="continuationSeparator" w:id="0">
    <w:p w:rsidRPr="009E219C" w:rsidR="009A6371" w:rsidRDefault="009A6371" w14:paraId="6AD4C638" w14:textId="77777777">
      <w:r w:rsidRPr="009E219C">
        <w:continuationSeparator/>
      </w:r>
    </w:p>
  </w:footnote>
  <w:footnote w:type="continuationNotice" w:id="1">
    <w:p w:rsidR="009A6371" w:rsidRDefault="009A6371" w14:paraId="5052D2BA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xmlns:a="http://schemas.openxmlformats.org/drawingml/2006/main" xmlns:adec="http://schemas.microsoft.com/office/drawing/2017/decorative" xmlns:a14="http://schemas.microsoft.com/office/drawing/2010/main" xmlns:pic="http://schemas.openxmlformats.org/drawingml/2006/picture" mc:Ignorable="w14 w15 w16se w16cid w16 w16cex w16sdtdh w16sdtfl w16du wp14">
  <w:p w:rsidRPr="009E219C" w:rsidR="002F51EF" w:rsidP="002F51EF" w:rsidRDefault="00CD66FF" w14:paraId="722A97F1" w14:textId="77777777">
    <w:pPr>
      <w:pStyle w:val="Header"/>
      <w:rPr>
        <w:lang w:val="en-US"/>
      </w:rPr>
    </w:pPr>
    <w:r w:rsidRPr="009E219C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476AF394" wp14:editId="6D0F56C5">
              <wp:simplePos x="0" y="0"/>
              <wp:positionH relativeFrom="page">
                <wp:posOffset>1468755</wp:posOffset>
              </wp:positionH>
              <wp:positionV relativeFrom="page">
                <wp:posOffset>363220</wp:posOffset>
              </wp:positionV>
              <wp:extent cx="5400040" cy="739140"/>
              <wp:effectExtent l="1905" t="1270" r="0" b="2540"/>
              <wp:wrapNone/>
              <wp:docPr id="1" name="LogoNavnForsideHide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0040" cy="739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9E219C" w:rsidR="00CD66FF" w:rsidP="00CD66FF" w:rsidRDefault="00CD66FF" w14:paraId="05AC45D4" w14:textId="77777777">
                          <w:pPr>
                            <w:pStyle w:val="Template-Parentlogoname"/>
                            <w:rPr>
                              <w:noProof w:val="0"/>
                              <w:vanish/>
                              <w:color w:val="003D73" w:themeColor="text2"/>
                              <w:lang w:val="en-US"/>
                            </w:rPr>
                          </w:pPr>
                          <w:bookmarkStart w:name="OFF_Logo1AComputed_2" w:id="0"/>
                          <w:bookmarkStart w:name="OFF_Logo1AComputed_2_HIF" w:id="1"/>
                          <w:bookmarkEnd w:id="0"/>
                        </w:p>
                        <w:p w:rsidRPr="009E219C" w:rsidR="00CD66FF" w:rsidP="00CD66FF" w:rsidRDefault="00CD66FF" w14:paraId="3CFF98ED" w14:textId="77777777">
                          <w:pPr>
                            <w:pStyle w:val="Template-Unitnamelogoname"/>
                            <w:rPr>
                              <w:noProof w:val="0"/>
                              <w:vanish/>
                              <w:color w:val="003D73" w:themeColor="text2"/>
                              <w:lang w:val="en-US"/>
                            </w:rPr>
                          </w:pPr>
                          <w:bookmarkStart w:name="OFF_Logo2AComputed_2" w:id="2"/>
                          <w:bookmarkStart w:name="OFF_Logo2AComputed_2_HIF" w:id="3"/>
                          <w:bookmarkEnd w:id="1"/>
                          <w:bookmarkEnd w:id="2"/>
                          <w:bookmarkEnd w:id="3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499AF3DC">
            <v:shapetype id="_x0000_t202" coordsize="21600,21600" o:spt="202" path="m,l,21600r21600,l21600,xe" w14:anchorId="476AF394">
              <v:stroke joinstyle="miter"/>
              <v:path gradientshapeok="t" o:connecttype="rect"/>
            </v:shapetype>
            <v:shape id="LogoNavnForsideHide" style="position:absolute;margin-left:115.65pt;margin-top:28.6pt;width:425.2pt;height:58.2pt;z-index:25165824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lt="&quot;&quot;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">
              <v:textbox inset="0,0,0,0">
                <w:txbxContent>
                  <w:p w:rsidRPr="009E219C" w:rsidR="00CD66FF" w:rsidP="00CD66FF" w:rsidRDefault="00CD66FF" w14:paraId="5A39BBE3" w14:textId="77777777">
                    <w:pPr>
                      <w:pStyle w:val="Template-Parentlogoname"/>
                      <w:rPr>
                        <w:noProof w:val="0"/>
                        <w:vanish/>
                        <w:color w:val="003D73" w:themeColor="text2"/>
                        <w:lang w:val="en-US"/>
                      </w:rPr>
                    </w:pPr>
                  </w:p>
                  <w:p w:rsidRPr="009E219C" w:rsidR="00CD66FF" w:rsidP="00CD66FF" w:rsidRDefault="00CD66FF" w14:paraId="41C8F396" w14:textId="77777777">
                    <w:pPr>
                      <w:pStyle w:val="Template-Unitnamelogoname"/>
                      <w:rPr>
                        <w:noProof w:val="0"/>
                        <w:vanish/>
                        <w:color w:val="003D73" w:themeColor="text2"/>
                        <w:lang w:val="en-U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Pr="009E219C" w:rsidR="00DB44DA">
      <w:rPr>
        <w:noProof/>
        <w:lang w:val="en-US"/>
      </w:rPr>
      <mc:AlternateContent>
        <mc:Choice Requires="wpc">
          <w:drawing>
            <wp:anchor distT="0" distB="0" distL="114300" distR="114300" simplePos="0" relativeHeight="251658249" behindDoc="0" locked="0" layoutInCell="1" allowOverlap="1" wp14:anchorId="0080B3E3" wp14:editId="6481C9BA">
              <wp:simplePos x="0" y="0"/>
              <wp:positionH relativeFrom="page">
                <wp:posOffset>720090</wp:posOffset>
              </wp:positionH>
              <wp:positionV relativeFrom="page">
                <wp:posOffset>360045</wp:posOffset>
              </wp:positionV>
              <wp:extent cx="609600" cy="304800"/>
              <wp:effectExtent l="0" t="0" r="0" b="0"/>
              <wp:wrapNone/>
              <wp:docPr id="2" name="LogoCanvasHide0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5" name="Freeform 28"/>
                      <wps:cNvSpPr>
                        <a:spLocks/>
                      </wps:cNvSpPr>
                      <wps:spPr bwMode="auto">
                        <a:xfrm>
                          <a:off x="304800" y="152400"/>
                          <a:ext cx="304800" cy="152400"/>
                        </a:xfrm>
                        <a:custGeom>
                          <a:avLst/>
                          <a:gdLst>
                            <a:gd name="T0" fmla="*/ 8139 w 8160"/>
                            <a:gd name="T1" fmla="*/ 416 h 4080"/>
                            <a:gd name="T2" fmla="*/ 8033 w 8160"/>
                            <a:gd name="T3" fmla="*/ 1019 h 4080"/>
                            <a:gd name="T4" fmla="*/ 7841 w 8160"/>
                            <a:gd name="T5" fmla="*/ 1587 h 4080"/>
                            <a:gd name="T6" fmla="*/ 7571 w 8160"/>
                            <a:gd name="T7" fmla="*/ 2114 h 4080"/>
                            <a:gd name="T8" fmla="*/ 7231 w 8160"/>
                            <a:gd name="T9" fmla="*/ 2594 h 4080"/>
                            <a:gd name="T10" fmla="*/ 6827 w 8160"/>
                            <a:gd name="T11" fmla="*/ 3019 h 4080"/>
                            <a:gd name="T12" fmla="*/ 6365 w 8160"/>
                            <a:gd name="T13" fmla="*/ 3382 h 4080"/>
                            <a:gd name="T14" fmla="*/ 5853 w 8160"/>
                            <a:gd name="T15" fmla="*/ 3677 h 4080"/>
                            <a:gd name="T16" fmla="*/ 5297 w 8160"/>
                            <a:gd name="T17" fmla="*/ 3896 h 4080"/>
                            <a:gd name="T18" fmla="*/ 4703 w 8160"/>
                            <a:gd name="T19" fmla="*/ 4033 h 4080"/>
                            <a:gd name="T20" fmla="*/ 4080 w 8160"/>
                            <a:gd name="T21" fmla="*/ 4080 h 4080"/>
                            <a:gd name="T22" fmla="*/ 3460 w 8160"/>
                            <a:gd name="T23" fmla="*/ 4033 h 4080"/>
                            <a:gd name="T24" fmla="*/ 2868 w 8160"/>
                            <a:gd name="T25" fmla="*/ 3896 h 4080"/>
                            <a:gd name="T26" fmla="*/ 2313 w 8160"/>
                            <a:gd name="T27" fmla="*/ 3677 h 4080"/>
                            <a:gd name="T28" fmla="*/ 1800 w 8160"/>
                            <a:gd name="T29" fmla="*/ 3382 h 4080"/>
                            <a:gd name="T30" fmla="*/ 1338 w 8160"/>
                            <a:gd name="T31" fmla="*/ 3019 h 4080"/>
                            <a:gd name="T32" fmla="*/ 933 w 8160"/>
                            <a:gd name="T33" fmla="*/ 2594 h 4080"/>
                            <a:gd name="T34" fmla="*/ 592 w 8160"/>
                            <a:gd name="T35" fmla="*/ 2114 h 4080"/>
                            <a:gd name="T36" fmla="*/ 321 w 8160"/>
                            <a:gd name="T37" fmla="*/ 1587 h 4080"/>
                            <a:gd name="T38" fmla="*/ 129 w 8160"/>
                            <a:gd name="T39" fmla="*/ 1019 h 4080"/>
                            <a:gd name="T40" fmla="*/ 21 w 8160"/>
                            <a:gd name="T41" fmla="*/ 416 h 4080"/>
                            <a:gd name="T42" fmla="*/ 2040 w 8160"/>
                            <a:gd name="T43" fmla="*/ 0 h 4080"/>
                            <a:gd name="T44" fmla="*/ 2064 w 8160"/>
                            <a:gd name="T45" fmla="*/ 309 h 4080"/>
                            <a:gd name="T46" fmla="*/ 2133 w 8160"/>
                            <a:gd name="T47" fmla="*/ 604 h 4080"/>
                            <a:gd name="T48" fmla="*/ 2243 w 8160"/>
                            <a:gd name="T49" fmla="*/ 881 h 4080"/>
                            <a:gd name="T50" fmla="*/ 2391 w 8160"/>
                            <a:gd name="T51" fmla="*/ 1137 h 4080"/>
                            <a:gd name="T52" fmla="*/ 2572 w 8160"/>
                            <a:gd name="T53" fmla="*/ 1369 h 4080"/>
                            <a:gd name="T54" fmla="*/ 2786 w 8160"/>
                            <a:gd name="T55" fmla="*/ 1572 h 4080"/>
                            <a:gd name="T56" fmla="*/ 3025 w 8160"/>
                            <a:gd name="T57" fmla="*/ 1743 h 4080"/>
                            <a:gd name="T58" fmla="*/ 3290 w 8160"/>
                            <a:gd name="T59" fmla="*/ 1879 h 4080"/>
                            <a:gd name="T60" fmla="*/ 3573 w 8160"/>
                            <a:gd name="T61" fmla="*/ 1976 h 4080"/>
                            <a:gd name="T62" fmla="*/ 3873 w 8160"/>
                            <a:gd name="T63" fmla="*/ 2030 h 4080"/>
                            <a:gd name="T64" fmla="*/ 4186 w 8160"/>
                            <a:gd name="T65" fmla="*/ 2037 h 4080"/>
                            <a:gd name="T66" fmla="*/ 4492 w 8160"/>
                            <a:gd name="T67" fmla="*/ 1998 h 4080"/>
                            <a:gd name="T68" fmla="*/ 4784 w 8160"/>
                            <a:gd name="T69" fmla="*/ 1916 h 4080"/>
                            <a:gd name="T70" fmla="*/ 5054 w 8160"/>
                            <a:gd name="T71" fmla="*/ 1792 h 4080"/>
                            <a:gd name="T72" fmla="*/ 5303 w 8160"/>
                            <a:gd name="T73" fmla="*/ 1632 h 4080"/>
                            <a:gd name="T74" fmla="*/ 5524 w 8160"/>
                            <a:gd name="T75" fmla="*/ 1439 h 4080"/>
                            <a:gd name="T76" fmla="*/ 5716 w 8160"/>
                            <a:gd name="T77" fmla="*/ 1217 h 4080"/>
                            <a:gd name="T78" fmla="*/ 5875 w 8160"/>
                            <a:gd name="T79" fmla="*/ 969 h 4080"/>
                            <a:gd name="T80" fmla="*/ 5997 w 8160"/>
                            <a:gd name="T81" fmla="*/ 699 h 4080"/>
                            <a:gd name="T82" fmla="*/ 6079 w 8160"/>
                            <a:gd name="T83" fmla="*/ 409 h 4080"/>
                            <a:gd name="T84" fmla="*/ 6118 w 8160"/>
                            <a:gd name="T85" fmla="*/ 104 h 40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8160" h="4080">
                              <a:moveTo>
                                <a:pt x="8160" y="0"/>
                              </a:moveTo>
                              <a:lnTo>
                                <a:pt x="8155" y="209"/>
                              </a:lnTo>
                              <a:lnTo>
                                <a:pt x="8139" y="416"/>
                              </a:lnTo>
                              <a:lnTo>
                                <a:pt x="8113" y="620"/>
                              </a:lnTo>
                              <a:lnTo>
                                <a:pt x="8077" y="821"/>
                              </a:lnTo>
                              <a:lnTo>
                                <a:pt x="8033" y="1019"/>
                              </a:lnTo>
                              <a:lnTo>
                                <a:pt x="7977" y="1212"/>
                              </a:lnTo>
                              <a:lnTo>
                                <a:pt x="7913" y="1401"/>
                              </a:lnTo>
                              <a:lnTo>
                                <a:pt x="7841" y="1587"/>
                              </a:lnTo>
                              <a:lnTo>
                                <a:pt x="7759" y="1768"/>
                              </a:lnTo>
                              <a:lnTo>
                                <a:pt x="7669" y="1943"/>
                              </a:lnTo>
                              <a:lnTo>
                                <a:pt x="7571" y="2114"/>
                              </a:lnTo>
                              <a:lnTo>
                                <a:pt x="7465" y="2280"/>
                              </a:lnTo>
                              <a:lnTo>
                                <a:pt x="7352" y="2440"/>
                              </a:lnTo>
                              <a:lnTo>
                                <a:pt x="7231" y="2594"/>
                              </a:lnTo>
                              <a:lnTo>
                                <a:pt x="7103" y="2742"/>
                              </a:lnTo>
                              <a:lnTo>
                                <a:pt x="6968" y="2884"/>
                              </a:lnTo>
                              <a:lnTo>
                                <a:pt x="6827" y="3019"/>
                              </a:lnTo>
                              <a:lnTo>
                                <a:pt x="6679" y="3148"/>
                              </a:lnTo>
                              <a:lnTo>
                                <a:pt x="6525" y="3268"/>
                              </a:lnTo>
                              <a:lnTo>
                                <a:pt x="6365" y="3382"/>
                              </a:lnTo>
                              <a:lnTo>
                                <a:pt x="6200" y="3488"/>
                              </a:lnTo>
                              <a:lnTo>
                                <a:pt x="6028" y="3586"/>
                              </a:lnTo>
                              <a:lnTo>
                                <a:pt x="5853" y="3677"/>
                              </a:lnTo>
                              <a:lnTo>
                                <a:pt x="5671" y="3759"/>
                              </a:lnTo>
                              <a:lnTo>
                                <a:pt x="5487" y="3832"/>
                              </a:lnTo>
                              <a:lnTo>
                                <a:pt x="5297" y="3896"/>
                              </a:lnTo>
                              <a:lnTo>
                                <a:pt x="5103" y="3951"/>
                              </a:lnTo>
                              <a:lnTo>
                                <a:pt x="4905" y="3997"/>
                              </a:lnTo>
                              <a:lnTo>
                                <a:pt x="4703" y="4033"/>
                              </a:lnTo>
                              <a:lnTo>
                                <a:pt x="4499" y="4059"/>
                              </a:lnTo>
                              <a:lnTo>
                                <a:pt x="4291" y="4075"/>
                              </a:lnTo>
                              <a:lnTo>
                                <a:pt x="4080" y="4080"/>
                              </a:lnTo>
                              <a:lnTo>
                                <a:pt x="3871" y="4075"/>
                              </a:lnTo>
                              <a:lnTo>
                                <a:pt x="3664" y="4059"/>
                              </a:lnTo>
                              <a:lnTo>
                                <a:pt x="3460" y="4033"/>
                              </a:lnTo>
                              <a:lnTo>
                                <a:pt x="3259" y="3997"/>
                              </a:lnTo>
                              <a:lnTo>
                                <a:pt x="3062" y="3951"/>
                              </a:lnTo>
                              <a:lnTo>
                                <a:pt x="2868" y="3896"/>
                              </a:lnTo>
                              <a:lnTo>
                                <a:pt x="2679" y="3832"/>
                              </a:lnTo>
                              <a:lnTo>
                                <a:pt x="2494" y="3759"/>
                              </a:lnTo>
                              <a:lnTo>
                                <a:pt x="2313" y="3677"/>
                              </a:lnTo>
                              <a:lnTo>
                                <a:pt x="2137" y="3586"/>
                              </a:lnTo>
                              <a:lnTo>
                                <a:pt x="1967" y="3488"/>
                              </a:lnTo>
                              <a:lnTo>
                                <a:pt x="1800" y="3382"/>
                              </a:lnTo>
                              <a:lnTo>
                                <a:pt x="1640" y="3268"/>
                              </a:lnTo>
                              <a:lnTo>
                                <a:pt x="1486" y="3148"/>
                              </a:lnTo>
                              <a:lnTo>
                                <a:pt x="1338" y="3019"/>
                              </a:lnTo>
                              <a:lnTo>
                                <a:pt x="1196" y="2884"/>
                              </a:lnTo>
                              <a:lnTo>
                                <a:pt x="1061" y="2742"/>
                              </a:lnTo>
                              <a:lnTo>
                                <a:pt x="933" y="2594"/>
                              </a:lnTo>
                              <a:lnTo>
                                <a:pt x="812" y="2440"/>
                              </a:lnTo>
                              <a:lnTo>
                                <a:pt x="698" y="2280"/>
                              </a:lnTo>
                              <a:lnTo>
                                <a:pt x="592" y="2114"/>
                              </a:lnTo>
                              <a:lnTo>
                                <a:pt x="493" y="1943"/>
                              </a:lnTo>
                              <a:lnTo>
                                <a:pt x="403" y="1768"/>
                              </a:lnTo>
                              <a:lnTo>
                                <a:pt x="321" y="1587"/>
                              </a:lnTo>
                              <a:lnTo>
                                <a:pt x="248" y="1401"/>
                              </a:lnTo>
                              <a:lnTo>
                                <a:pt x="184" y="1212"/>
                              </a:lnTo>
                              <a:lnTo>
                                <a:pt x="129" y="1019"/>
                              </a:lnTo>
                              <a:lnTo>
                                <a:pt x="83" y="821"/>
                              </a:lnTo>
                              <a:lnTo>
                                <a:pt x="47" y="620"/>
                              </a:lnTo>
                              <a:lnTo>
                                <a:pt x="21" y="416"/>
                              </a:lnTo>
                              <a:lnTo>
                                <a:pt x="5" y="209"/>
                              </a:lnTo>
                              <a:lnTo>
                                <a:pt x="0" y="0"/>
                              </a:lnTo>
                              <a:lnTo>
                                <a:pt x="2040" y="0"/>
                              </a:lnTo>
                              <a:lnTo>
                                <a:pt x="2043" y="104"/>
                              </a:lnTo>
                              <a:lnTo>
                                <a:pt x="2051" y="207"/>
                              </a:lnTo>
                              <a:lnTo>
                                <a:pt x="2064" y="309"/>
                              </a:lnTo>
                              <a:lnTo>
                                <a:pt x="2082" y="409"/>
                              </a:lnTo>
                              <a:lnTo>
                                <a:pt x="2105" y="507"/>
                              </a:lnTo>
                              <a:lnTo>
                                <a:pt x="2133" y="604"/>
                              </a:lnTo>
                              <a:lnTo>
                                <a:pt x="2164" y="699"/>
                              </a:lnTo>
                              <a:lnTo>
                                <a:pt x="2201" y="791"/>
                              </a:lnTo>
                              <a:lnTo>
                                <a:pt x="2243" y="881"/>
                              </a:lnTo>
                              <a:lnTo>
                                <a:pt x="2288" y="969"/>
                              </a:lnTo>
                              <a:lnTo>
                                <a:pt x="2337" y="1055"/>
                              </a:lnTo>
                              <a:lnTo>
                                <a:pt x="2391" y="1137"/>
                              </a:lnTo>
                              <a:lnTo>
                                <a:pt x="2448" y="1217"/>
                              </a:lnTo>
                              <a:lnTo>
                                <a:pt x="2508" y="1294"/>
                              </a:lnTo>
                              <a:lnTo>
                                <a:pt x="2572" y="1369"/>
                              </a:lnTo>
                              <a:lnTo>
                                <a:pt x="2641" y="1439"/>
                              </a:lnTo>
                              <a:lnTo>
                                <a:pt x="2711" y="1508"/>
                              </a:lnTo>
                              <a:lnTo>
                                <a:pt x="2786" y="1572"/>
                              </a:lnTo>
                              <a:lnTo>
                                <a:pt x="2863" y="1632"/>
                              </a:lnTo>
                              <a:lnTo>
                                <a:pt x="2943" y="1689"/>
                              </a:lnTo>
                              <a:lnTo>
                                <a:pt x="3025" y="1743"/>
                              </a:lnTo>
                              <a:lnTo>
                                <a:pt x="3111" y="1792"/>
                              </a:lnTo>
                              <a:lnTo>
                                <a:pt x="3199" y="1838"/>
                              </a:lnTo>
                              <a:lnTo>
                                <a:pt x="3290" y="1879"/>
                              </a:lnTo>
                              <a:lnTo>
                                <a:pt x="3381" y="1916"/>
                              </a:lnTo>
                              <a:lnTo>
                                <a:pt x="3476" y="1948"/>
                              </a:lnTo>
                              <a:lnTo>
                                <a:pt x="3573" y="1976"/>
                              </a:lnTo>
                              <a:lnTo>
                                <a:pt x="3671" y="1998"/>
                              </a:lnTo>
                              <a:lnTo>
                                <a:pt x="3771" y="2017"/>
                              </a:lnTo>
                              <a:lnTo>
                                <a:pt x="3873" y="2030"/>
                              </a:lnTo>
                              <a:lnTo>
                                <a:pt x="3976" y="2037"/>
                              </a:lnTo>
                              <a:lnTo>
                                <a:pt x="4080" y="2040"/>
                              </a:lnTo>
                              <a:lnTo>
                                <a:pt x="4186" y="2037"/>
                              </a:lnTo>
                              <a:lnTo>
                                <a:pt x="4289" y="2030"/>
                              </a:lnTo>
                              <a:lnTo>
                                <a:pt x="4392" y="2017"/>
                              </a:lnTo>
                              <a:lnTo>
                                <a:pt x="4492" y="1998"/>
                              </a:lnTo>
                              <a:lnTo>
                                <a:pt x="4591" y="1976"/>
                              </a:lnTo>
                              <a:lnTo>
                                <a:pt x="4688" y="1948"/>
                              </a:lnTo>
                              <a:lnTo>
                                <a:pt x="4784" y="1916"/>
                              </a:lnTo>
                              <a:lnTo>
                                <a:pt x="4876" y="1879"/>
                              </a:lnTo>
                              <a:lnTo>
                                <a:pt x="4966" y="1838"/>
                              </a:lnTo>
                              <a:lnTo>
                                <a:pt x="5054" y="1792"/>
                              </a:lnTo>
                              <a:lnTo>
                                <a:pt x="5140" y="1743"/>
                              </a:lnTo>
                              <a:lnTo>
                                <a:pt x="5222" y="1689"/>
                              </a:lnTo>
                              <a:lnTo>
                                <a:pt x="5303" y="1632"/>
                              </a:lnTo>
                              <a:lnTo>
                                <a:pt x="5379" y="1572"/>
                              </a:lnTo>
                              <a:lnTo>
                                <a:pt x="5454" y="1508"/>
                              </a:lnTo>
                              <a:lnTo>
                                <a:pt x="5524" y="1439"/>
                              </a:lnTo>
                              <a:lnTo>
                                <a:pt x="5592" y="1369"/>
                              </a:lnTo>
                              <a:lnTo>
                                <a:pt x="5656" y="1294"/>
                              </a:lnTo>
                              <a:lnTo>
                                <a:pt x="5716" y="1217"/>
                              </a:lnTo>
                              <a:lnTo>
                                <a:pt x="5773" y="1137"/>
                              </a:lnTo>
                              <a:lnTo>
                                <a:pt x="5826" y="1055"/>
                              </a:lnTo>
                              <a:lnTo>
                                <a:pt x="5875" y="969"/>
                              </a:lnTo>
                              <a:lnTo>
                                <a:pt x="5920" y="881"/>
                              </a:lnTo>
                              <a:lnTo>
                                <a:pt x="5961" y="791"/>
                              </a:lnTo>
                              <a:lnTo>
                                <a:pt x="5997" y="699"/>
                              </a:lnTo>
                              <a:lnTo>
                                <a:pt x="6029" y="604"/>
                              </a:lnTo>
                              <a:lnTo>
                                <a:pt x="6057" y="507"/>
                              </a:lnTo>
                              <a:lnTo>
                                <a:pt x="6079" y="409"/>
                              </a:lnTo>
                              <a:lnTo>
                                <a:pt x="6097" y="309"/>
                              </a:lnTo>
                              <a:lnTo>
                                <a:pt x="6110" y="207"/>
                              </a:lnTo>
                              <a:lnTo>
                                <a:pt x="6118" y="104"/>
                              </a:lnTo>
                              <a:lnTo>
                                <a:pt x="6120" y="0"/>
                              </a:lnTo>
                              <a:lnTo>
                                <a:pt x="816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9"/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custGeom>
                          <a:avLst/>
                          <a:gdLst>
                            <a:gd name="T0" fmla="*/ 2878 w 8160"/>
                            <a:gd name="T1" fmla="*/ 8160 h 8160"/>
                            <a:gd name="T2" fmla="*/ 0 w 8160"/>
                            <a:gd name="T3" fmla="*/ 8160 h 8160"/>
                            <a:gd name="T4" fmla="*/ 8160 w 8160"/>
                            <a:gd name="T5" fmla="*/ 0 h 8160"/>
                            <a:gd name="T6" fmla="*/ 8160 w 8160"/>
                            <a:gd name="T7" fmla="*/ 2892 h 8160"/>
                            <a:gd name="T8" fmla="*/ 2878 w 8160"/>
                            <a:gd name="T9" fmla="*/ 8160 h 81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160" h="8160">
                              <a:moveTo>
                                <a:pt x="2878" y="8160"/>
                              </a:moveTo>
                              <a:lnTo>
                                <a:pt x="0" y="8160"/>
                              </a:lnTo>
                              <a:lnTo>
                                <a:pt x="8160" y="0"/>
                              </a:lnTo>
                              <a:lnTo>
                                <a:pt x="8160" y="2892"/>
                              </a:lnTo>
                              <a:lnTo>
                                <a:pt x="2878" y="816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151B2164">
            <v:group id="LogoCanvasHide01" style="position:absolute;margin-left:56.7pt;margin-top:28.35pt;width:48pt;height:24pt;z-index:251658249;mso-position-horizontal-relative:page;mso-position-vertical-relative:page" alt="&quot;&quot;" coordsize="6096,3048" o:spid="_x0000_s1026" editas="canvas" w14:anchorId="734F4EE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_x0000_s1027" style="position:absolute;width:6096;height:3048;visibility:visible;mso-wrap-style:square" alt="&quot;&quot;" type="#_x0000_t75">
                <v:fill o:detectmouseclick="t"/>
                <v:path o:connecttype="none"/>
              </v:shape>
              <v:shape id="Freeform 28" style="position:absolute;left:3048;top:1524;width:3048;height:1524;visibility:visible;mso-wrap-style:square;v-text-anchor:top" coordsize="8160,4080" o:spid="_x0000_s1028" fillcolor="#003d73 [3215]" stroked="f" path="m8160,r-5,209l8139,416r-26,204l8077,821r-44,198l7977,1212r-64,189l7841,1587r-82,181l7669,1943r-98,171l7465,2280r-113,160l7231,2594r-128,148l6968,2884r-141,135l6679,3148r-154,120l6365,3382r-165,106l6028,3586r-175,91l5671,3759r-184,73l5297,3896r-194,55l4905,3997r-202,36l4499,4059r-208,16l4080,4080r-209,-5l3664,4059r-204,-26l3259,3997r-197,-46l2868,3896r-189,-64l2494,3759r-181,-82l2137,3586r-170,-98l1800,3382,1640,3268,1486,3148,1338,3019,1196,2884,1061,2742,933,2594,812,2440,698,2280,592,2114,493,1943,403,1768,321,1587,248,1401,184,1212,129,1019,83,821,47,620,21,416,5,209,,,2040,r3,104l2051,207r13,102l2082,409r23,98l2133,604r31,95l2201,791r42,90l2288,969r49,86l2391,1137r57,80l2508,1294r64,75l2641,1439r70,69l2786,1572r77,60l2943,1689r82,54l3111,1792r88,46l3290,1879r91,37l3476,1948r97,28l3671,1998r100,19l3873,2030r103,7l4080,2040r106,-3l4289,2030r103,-13l4492,1998r99,-22l4688,1948r96,-32l4876,1879r90,-41l5054,1792r86,-49l5222,1689r81,-57l5379,1572r75,-64l5524,1439r68,-70l5656,1294r60,-77l5773,1137r53,-82l5875,969r45,-88l5961,791r36,-92l6029,604r28,-97l6079,409r18,-100l6110,207r8,-103l6120,,81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">
                <v:path arrowok="t" o:connecttype="custom" o:connectlocs="304016,15539;300056,38063;292884,59279;282799,78964;270099,96894;255009,112769;237751,126328;218627,137347;197859,145527;175671,150644;152400,152400;129241,150644;107128,145527;86397,137347;67235,126328;49978,112769;34850,96894;22113,78964;11990,59279;4819,38063;784,15539;76200,0;77096,11542;79674,22561;83783,32908;89311,42470;96072,51136;104065,58719;112993,65106;122891,70186;133462,73809;144668,75826;156359,76088;167789,74631;178696,71568;188782,66936;198083,60960;206338,53751;213509,45459;219449,36195;224006,26110;227069,15277;228525,3885" o:connectangles="0,0,0,0,0,0,0,0,0,0,0,0,0,0,0,0,0,0,0,0,0,0,0,0,0,0,0,0,0,0,0,0,0,0,0,0,0,0,0,0,0,0,0"/>
              </v:shape>
              <v:shape id="Freeform 29" style="position:absolute;width:3048;height:3048;visibility:visible;mso-wrap-style:square;v-text-anchor:top" coordsize="8160,8160" o:spid="_x0000_s1029" fillcolor="#003d73 [3215]" stroked="f" path="m2878,8160l,8160,8160,r,2892l2878,816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">
                <v:path arrowok="t" o:connecttype="custom" o:connectlocs="107502,304800;0,304800;304800,0;304800,108025;107502,304800" o:connectangles="0,0,0,0,0"/>
              </v:shape>
              <w10:wrap anchorx="page" anchory="page"/>
            </v:group>
          </w:pict>
        </mc:Fallback>
      </mc:AlternateContent>
    </w:r>
  </w:p>
  <w:p w:rsidRPr="009E219C" w:rsidR="00307E90" w:rsidRDefault="00CD66FF" w14:paraId="6713E053" w14:textId="77777777">
    <w:pPr>
      <w:pStyle w:val="Header"/>
      <w:rPr>
        <w:lang w:val="en-US"/>
      </w:rPr>
    </w:pPr>
    <w:r w:rsidRPr="009E219C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6224E299" wp14:editId="3C1600D1">
              <wp:simplePos x="0" y="0"/>
              <wp:positionH relativeFrom="margin">
                <wp:posOffset>0</wp:posOffset>
              </wp:positionH>
              <wp:positionV relativeFrom="topMargin">
                <wp:posOffset>812165</wp:posOffset>
              </wp:positionV>
              <wp:extent cx="5400040" cy="353051"/>
              <wp:effectExtent l="0" t="0" r="10160" b="9525"/>
              <wp:wrapNone/>
              <wp:docPr id="3" name="LogoNavnForsideHide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0040" cy="35305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9E219C" w:rsidR="00CD66FF" w:rsidP="00CD66FF" w:rsidRDefault="00CD66FF" w14:paraId="2AA4BC48" w14:textId="77777777">
                          <w:pPr>
                            <w:pStyle w:val="Template-Parentlogoname"/>
                            <w:rPr>
                              <w:noProof w:val="0"/>
                              <w:color w:val="003D73" w:themeColor="text2"/>
                              <w:lang w:val="en-US"/>
                            </w:rPr>
                          </w:pPr>
                          <w:bookmarkStart w:name="OFF_Logo3AComputed_2" w:id="4"/>
                          <w:bookmarkStart w:name="OFF_Logo3AComputed_2_HIF" w:id="5"/>
                          <w:r w:rsidRPr="009E219C">
                            <w:rPr>
                              <w:noProof w:val="0"/>
                              <w:color w:val="003D73" w:themeColor="text2"/>
                              <w:lang w:val="en-US"/>
                            </w:rPr>
                            <w:t>Aarhus Universitet</w:t>
                          </w:r>
                          <w:bookmarkEnd w:id="4"/>
                          <w:bookmarkEnd w:id="5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794A835C">
            <v:shape id="_x0000_s1027" style="position:absolute;margin-left:0;margin-top:63.95pt;width:425.2pt;height:27.8pt;z-index:25165824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page;mso-height-relative:page;v-text-anchor:top" alt="&quot;&quot;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" w14:anchorId="6224E299">
              <v:textbox inset="0,0,0,0">
                <w:txbxContent>
                  <w:p w:rsidRPr="009E219C" w:rsidR="00CD66FF" w:rsidP="00CD66FF" w:rsidRDefault="00CD66FF" w14:paraId="0844F4EF" w14:textId="77777777">
                    <w:pPr>
                      <w:pStyle w:val="Template-Parentlogoname"/>
                      <w:rPr>
                        <w:noProof w:val="0"/>
                        <w:color w:val="003D73" w:themeColor="text2"/>
                        <w:lang w:val="en-US"/>
                      </w:rPr>
                    </w:pPr>
                    <w:r w:rsidRPr="009E219C">
                      <w:rPr>
                        <w:noProof w:val="0"/>
                        <w:color w:val="003D73" w:themeColor="text2"/>
                        <w:lang w:val="en-US"/>
                      </w:rPr>
                      <w:t>Aarhus Universitet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Pr="009E219C" w:rsidR="002F6A87">
      <w:rPr>
        <w:noProof/>
        <w:lang w:val="en-US"/>
      </w:rPr>
      <w:drawing>
        <wp:anchor distT="0" distB="0" distL="114300" distR="114300" simplePos="0" relativeHeight="251658242" behindDoc="1" locked="0" layoutInCell="1" allowOverlap="1" wp14:anchorId="332A27B8" wp14:editId="734296DB">
          <wp:simplePos x="0" y="0"/>
          <wp:positionH relativeFrom="page">
            <wp:posOffset>180340</wp:posOffset>
          </wp:positionH>
          <wp:positionV relativeFrom="page">
            <wp:posOffset>3600450</wp:posOffset>
          </wp:positionV>
          <wp:extent cx="356870" cy="3798570"/>
          <wp:effectExtent l="0" t="0" r="0" b="0"/>
          <wp:wrapNone/>
          <wp:docPr id="4" name="FoldeStregHide0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oldeStregHide0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98425" b="-380"/>
                  <a:stretch>
                    <a:fillRect/>
                  </a:stretch>
                </pic:blipFill>
                <pic:spPr bwMode="auto">
                  <a:xfrm>
                    <a:off x="0" y="0"/>
                    <a:ext cx="356870" cy="3798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E219C" w:rsidR="00D67AB8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5CA247AB" wp14:editId="58A44B8D">
              <wp:simplePos x="0" y="0"/>
              <wp:positionH relativeFrom="page">
                <wp:posOffset>5939790</wp:posOffset>
              </wp:positionH>
              <wp:positionV relativeFrom="page">
                <wp:posOffset>360045</wp:posOffset>
              </wp:positionV>
              <wp:extent cx="1260000" cy="4230000"/>
              <wp:effectExtent l="0" t="0" r="16510" b="18415"/>
              <wp:wrapSquare wrapText="bothSides"/>
              <wp:docPr id="5" name="DokInf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0000" cy="423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9E219C" w:rsidR="000801ED" w:rsidP="000801ED" w:rsidRDefault="000E3033" w14:paraId="65A1906F" w14:textId="70DFDFE5">
                          <w:pPr>
                            <w:pStyle w:val="Emne"/>
                            <w:rPr>
                              <w:noProof w:val="0"/>
                              <w:lang w:val="en-US"/>
                            </w:rPr>
                          </w:pPr>
                          <w:bookmarkStart w:name="LAN_Sagsnr_1" w:id="6"/>
                          <w:bookmarkStart w:name="FLD_Sagsnummer_1_HIF" w:id="7"/>
                          <w:r>
                            <w:rPr>
                              <w:noProof w:val="0"/>
                              <w:lang w:val="en-US"/>
                            </w:rPr>
                            <w:t>Kitchen</w:t>
                          </w:r>
                        </w:p>
                        <w:p w:rsidRPr="009E219C" w:rsidR="000801ED" w:rsidP="000801ED" w:rsidRDefault="000801ED" w14:paraId="022EEB1D" w14:textId="77777777">
                          <w:pPr>
                            <w:pStyle w:val="Template"/>
                            <w:rPr>
                              <w:noProof w:val="0"/>
                              <w:lang w:val="en-US"/>
                            </w:rPr>
                          </w:pPr>
                        </w:p>
                        <w:p w:rsidRPr="009E219C" w:rsidR="000801ED" w:rsidP="000801ED" w:rsidRDefault="000801ED" w14:paraId="5CFE6384" w14:textId="66C9C3D0">
                          <w:pPr>
                            <w:pStyle w:val="Template-Afdeling"/>
                            <w:rPr>
                              <w:noProof w:val="0"/>
                              <w:lang w:val="en-US"/>
                            </w:rPr>
                          </w:pPr>
                          <w:r w:rsidRPr="009E219C">
                            <w:rPr>
                              <w:noProof w:val="0"/>
                              <w:lang w:val="en-US"/>
                            </w:rPr>
                            <w:t>AU Connect</w:t>
                          </w:r>
                          <w:r w:rsidR="00DA296D">
                            <w:rPr>
                              <w:noProof w:val="0"/>
                              <w:lang w:val="en-US"/>
                            </w:rPr>
                            <w:t>+</w:t>
                          </w:r>
                          <w:r w:rsidRPr="009E219C">
                            <w:rPr>
                              <w:noProof w:val="0"/>
                              <w:lang w:val="en-US"/>
                            </w:rPr>
                            <w:t xml:space="preserve"> application</w:t>
                          </w:r>
                        </w:p>
                        <w:p w:rsidR="000E3033" w:rsidP="000801ED" w:rsidRDefault="000E3033" w14:paraId="7B12F939" w14:textId="77777777">
                          <w:pPr>
                            <w:pStyle w:val="Template"/>
                            <w:rPr>
                              <w:noProof w:val="0"/>
                              <w:lang w:val="en-US"/>
                            </w:rPr>
                          </w:pPr>
                        </w:p>
                        <w:p w:rsidRPr="009E219C" w:rsidR="000801ED" w:rsidP="000801ED" w:rsidRDefault="00782874" w14:paraId="0153832C" w14:textId="29CEF965">
                          <w:pPr>
                            <w:pStyle w:val="Template"/>
                            <w:rPr>
                              <w:noProof w:val="0"/>
                              <w:lang w:val="en-US"/>
                            </w:rPr>
                          </w:pPr>
                          <w:r>
                            <w:rPr>
                              <w:noProof w:val="0"/>
                              <w:lang w:val="en-US"/>
                            </w:rPr>
                            <w:t>August</w:t>
                          </w:r>
                          <w:r w:rsidRPr="009E219C" w:rsidR="000801ED">
                            <w:rPr>
                              <w:noProof w:val="0"/>
                              <w:lang w:val="en-US"/>
                            </w:rPr>
                            <w:t xml:space="preserve"> 202</w:t>
                          </w:r>
                          <w:r w:rsidR="000E3033">
                            <w:rPr>
                              <w:noProof w:val="0"/>
                              <w:lang w:val="en-US"/>
                            </w:rPr>
                            <w:t>6</w:t>
                          </w:r>
                        </w:p>
                        <w:p w:rsidRPr="009E219C" w:rsidR="00D67AB8" w:rsidP="00D67AB8" w:rsidRDefault="00D67AB8" w14:paraId="204FD123" w14:textId="77777777">
                          <w:pPr>
                            <w:pStyle w:val="Template"/>
                            <w:rPr>
                              <w:noProof w:val="0"/>
                              <w:vanish/>
                              <w:lang w:val="en-US"/>
                            </w:rPr>
                          </w:pPr>
                          <w:r w:rsidRPr="009E219C">
                            <w:rPr>
                              <w:noProof w:val="0"/>
                              <w:vanish/>
                              <w:lang w:val="en-US"/>
                            </w:rPr>
                            <w:t>Sags nr</w:t>
                          </w:r>
                          <w:bookmarkEnd w:id="6"/>
                          <w:r w:rsidRPr="009E219C">
                            <w:rPr>
                              <w:noProof w:val="0"/>
                              <w:vanish/>
                              <w:lang w:val="en-US"/>
                            </w:rPr>
                            <w:t xml:space="preserve">.: </w:t>
                          </w:r>
                          <w:bookmarkStart w:name="FLD_Sagsnummer_1" w:id="8"/>
                          <w:bookmarkEnd w:id="8"/>
                        </w:p>
                        <w:p w:rsidRPr="009E219C" w:rsidR="00D67AB8" w:rsidP="00D67AB8" w:rsidRDefault="00D67AB8" w14:paraId="3116E8C8" w14:textId="77777777">
                          <w:pPr>
                            <w:pStyle w:val="Template"/>
                            <w:rPr>
                              <w:noProof w:val="0"/>
                              <w:vanish/>
                              <w:lang w:val="en-US"/>
                            </w:rPr>
                          </w:pPr>
                          <w:bookmarkStart w:name="LAN_Ref_1" w:id="9"/>
                          <w:bookmarkStart w:name="FLD_Reference_1_HIF" w:id="10"/>
                          <w:bookmarkEnd w:id="7"/>
                          <w:r w:rsidRPr="009E219C">
                            <w:rPr>
                              <w:noProof w:val="0"/>
                              <w:vanish/>
                              <w:lang w:val="en-US"/>
                            </w:rPr>
                            <w:t>Ref</w:t>
                          </w:r>
                          <w:bookmarkEnd w:id="9"/>
                          <w:r w:rsidRPr="009E219C">
                            <w:rPr>
                              <w:noProof w:val="0"/>
                              <w:vanish/>
                              <w:lang w:val="en-US"/>
                            </w:rPr>
                            <w:t xml:space="preserve">: </w:t>
                          </w:r>
                          <w:bookmarkStart w:name="FLD_Reference_1" w:id="11"/>
                          <w:bookmarkEnd w:id="11"/>
                        </w:p>
                        <w:bookmarkEnd w:id="10"/>
                        <w:p w:rsidRPr="009E219C" w:rsidR="00D67AB8" w:rsidP="00D67AB8" w:rsidRDefault="00D67AB8" w14:paraId="56ED1BEB" w14:textId="77777777">
                          <w:pPr>
                            <w:pStyle w:val="Template-kolofonstreg"/>
                            <w:rPr>
                              <w:lang w:val="en-US"/>
                            </w:rPr>
                          </w:pPr>
                          <w:r w:rsidRPr="009E219C">
                            <w:rPr>
                              <w:noProof/>
                              <w:lang w:val="en-US"/>
                            </w:rPr>
                            <w:drawing>
                              <wp:inline distT="0" distB="0" distL="0" distR="0" wp14:anchorId="156E5C86" wp14:editId="45E02D1D">
                                <wp:extent cx="347980" cy="102235"/>
                                <wp:effectExtent l="0" t="0" r="0" b="0"/>
                                <wp:docPr id="6" name="Billede 12" descr="Skillelinjer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Skillelinjer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t="37848" r="-98425" b="58295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47980" cy="1022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Pr="009E219C" w:rsidR="00D67AB8" w:rsidP="00D67AB8" w:rsidRDefault="00D67AB8" w14:paraId="6154E95A" w14:textId="77777777">
                          <w:pPr>
                            <w:pStyle w:val="Template-Date"/>
                            <w:rPr>
                              <w:rFonts w:ascii="Verdana" w:hAnsi="Verdana"/>
                              <w:noProof w:val="0"/>
                              <w:lang w:val="en-US"/>
                            </w:rPr>
                          </w:pPr>
                          <w:bookmarkStart w:name="LAN_Page_1" w:id="12"/>
                          <w:r w:rsidRPr="009E219C">
                            <w:rPr>
                              <w:noProof w:val="0"/>
                              <w:lang w:val="en-US"/>
                            </w:rPr>
                            <w:t>Side</w:t>
                          </w:r>
                          <w:bookmarkEnd w:id="12"/>
                          <w:r w:rsidRPr="009E219C">
                            <w:rPr>
                              <w:noProof w:val="0"/>
                              <w:lang w:val="en-US"/>
                            </w:rPr>
                            <w:t xml:space="preserve"> </w:t>
                          </w:r>
                          <w:r w:rsidRPr="009E219C">
                            <w:rPr>
                              <w:rStyle w:val="PageNumber"/>
                              <w:noProof w:val="0"/>
                              <w:lang w:val="en-US"/>
                            </w:rPr>
                            <w:fldChar w:fldCharType="begin"/>
                          </w:r>
                          <w:r w:rsidRPr="009E219C">
                            <w:rPr>
                              <w:rStyle w:val="PageNumber"/>
                              <w:noProof w:val="0"/>
                              <w:lang w:val="en-US"/>
                            </w:rPr>
                            <w:instrText xml:space="preserve"> PAGE </w:instrText>
                          </w:r>
                          <w:r w:rsidRPr="009E219C">
                            <w:rPr>
                              <w:rStyle w:val="PageNumber"/>
                              <w:noProof w:val="0"/>
                              <w:lang w:val="en-US"/>
                            </w:rPr>
                            <w:fldChar w:fldCharType="separate"/>
                          </w:r>
                          <w:r w:rsidRPr="009E219C" w:rsidR="00C22DE2">
                            <w:rPr>
                              <w:rStyle w:val="PageNumber"/>
                              <w:noProof w:val="0"/>
                              <w:lang w:val="en-US"/>
                            </w:rPr>
                            <w:t>2</w:t>
                          </w:r>
                          <w:r w:rsidRPr="009E219C">
                            <w:rPr>
                              <w:rStyle w:val="PageNumber"/>
                              <w:noProof w:val="0"/>
                              <w:lang w:val="en-US"/>
                            </w:rPr>
                            <w:fldChar w:fldCharType="end"/>
                          </w:r>
                          <w:r w:rsidRPr="009E219C">
                            <w:rPr>
                              <w:rStyle w:val="PageNumber"/>
                              <w:noProof w:val="0"/>
                              <w:lang w:val="en-US"/>
                            </w:rPr>
                            <w:t>/</w:t>
                          </w:r>
                          <w:r w:rsidRPr="009E219C">
                            <w:rPr>
                              <w:rStyle w:val="PageNumber"/>
                              <w:noProof w:val="0"/>
                              <w:lang w:val="en-US"/>
                            </w:rPr>
                            <w:fldChar w:fldCharType="begin"/>
                          </w:r>
                          <w:r w:rsidRPr="009E219C">
                            <w:rPr>
                              <w:rStyle w:val="PageNumber"/>
                              <w:noProof w:val="0"/>
                              <w:lang w:val="en-US"/>
                            </w:rPr>
                            <w:instrText xml:space="preserve"> NUMPAGES </w:instrText>
                          </w:r>
                          <w:r w:rsidRPr="009E219C">
                            <w:rPr>
                              <w:rStyle w:val="PageNumber"/>
                              <w:noProof w:val="0"/>
                              <w:lang w:val="en-US"/>
                            </w:rPr>
                            <w:fldChar w:fldCharType="separate"/>
                          </w:r>
                          <w:r w:rsidRPr="009E219C" w:rsidR="00C22DE2">
                            <w:rPr>
                              <w:rStyle w:val="PageNumber"/>
                              <w:noProof w:val="0"/>
                              <w:lang w:val="en-US"/>
                            </w:rPr>
                            <w:t>2</w:t>
                          </w:r>
                          <w:r w:rsidRPr="009E219C">
                            <w:rPr>
                              <w:rStyle w:val="PageNumber"/>
                              <w:noProof w:val="0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3BA4BFB1">
            <v:shapetype id="_x0000_t202" coordsize="21600,21600" o:spt="202" path="m,l,21600r21600,l21600,xe" w14:anchorId="5CA247AB">
              <v:stroke joinstyle="miter"/>
              <v:path gradientshapeok="t" o:connecttype="rect"/>
            </v:shapetype>
            <v:shape id="DokInfo" style="position:absolute;margin-left:467.7pt;margin-top:28.35pt;width:99.2pt;height:333.05pt;z-index:25165824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">
              <v:textbox inset="0,0,0,0">
                <w:txbxContent>
                  <w:p w:rsidRPr="009E219C" w:rsidR="000801ED" w:rsidP="000801ED" w:rsidRDefault="000E3033" w14:paraId="1864C0A7" w14:textId="70DFDFE5">
                    <w:pPr>
                      <w:pStyle w:val="Emne"/>
                      <w:rPr>
                        <w:noProof w:val="0"/>
                        <w:lang w:val="en-US"/>
                      </w:rPr>
                    </w:pPr>
                    <w:r>
                      <w:rPr>
                        <w:noProof w:val="0"/>
                        <w:lang w:val="en-US"/>
                      </w:rPr>
                      <w:t>Kitchen</w:t>
                    </w:r>
                  </w:p>
                  <w:p w:rsidRPr="009E219C" w:rsidR="000801ED" w:rsidP="000801ED" w:rsidRDefault="000801ED" w14:paraId="72A3D3EC" w14:textId="77777777">
                    <w:pPr>
                      <w:pStyle w:val="Template"/>
                      <w:rPr>
                        <w:noProof w:val="0"/>
                        <w:lang w:val="en-US"/>
                      </w:rPr>
                    </w:pPr>
                  </w:p>
                  <w:p w:rsidRPr="009E219C" w:rsidR="000801ED" w:rsidP="000801ED" w:rsidRDefault="000801ED" w14:paraId="0595ED7E" w14:textId="66C9C3D0">
                    <w:pPr>
                      <w:pStyle w:val="Template-Afdeling"/>
                      <w:rPr>
                        <w:noProof w:val="0"/>
                        <w:lang w:val="en-US"/>
                      </w:rPr>
                    </w:pPr>
                    <w:r w:rsidRPr="009E219C">
                      <w:rPr>
                        <w:noProof w:val="0"/>
                        <w:lang w:val="en-US"/>
                      </w:rPr>
                      <w:t>AU Connect</w:t>
                    </w:r>
                    <w:r w:rsidR="00DA296D">
                      <w:rPr>
                        <w:noProof w:val="0"/>
                        <w:lang w:val="en-US"/>
                      </w:rPr>
                      <w:t>+</w:t>
                    </w:r>
                    <w:r w:rsidRPr="009E219C">
                      <w:rPr>
                        <w:noProof w:val="0"/>
                        <w:lang w:val="en-US"/>
                      </w:rPr>
                      <w:t xml:space="preserve"> application</w:t>
                    </w:r>
                  </w:p>
                  <w:p w:rsidR="000E3033" w:rsidP="000801ED" w:rsidRDefault="000E3033" w14:paraId="0D0B940D" w14:textId="77777777">
                    <w:pPr>
                      <w:pStyle w:val="Template"/>
                      <w:rPr>
                        <w:noProof w:val="0"/>
                        <w:lang w:val="en-US"/>
                      </w:rPr>
                    </w:pPr>
                  </w:p>
                  <w:p w:rsidRPr="009E219C" w:rsidR="000801ED" w:rsidP="000801ED" w:rsidRDefault="00782874" w14:paraId="4E080CE4" w14:textId="29CEF965">
                    <w:pPr>
                      <w:pStyle w:val="Template"/>
                      <w:rPr>
                        <w:noProof w:val="0"/>
                        <w:lang w:val="en-US"/>
                      </w:rPr>
                    </w:pPr>
                    <w:r>
                      <w:rPr>
                        <w:noProof w:val="0"/>
                        <w:lang w:val="en-US"/>
                      </w:rPr>
                      <w:t>August</w:t>
                    </w:r>
                    <w:r w:rsidRPr="009E219C" w:rsidR="000801ED">
                      <w:rPr>
                        <w:noProof w:val="0"/>
                        <w:lang w:val="en-US"/>
                      </w:rPr>
                      <w:t xml:space="preserve"> 202</w:t>
                    </w:r>
                    <w:r w:rsidR="000E3033">
                      <w:rPr>
                        <w:noProof w:val="0"/>
                        <w:lang w:val="en-US"/>
                      </w:rPr>
                      <w:t>6</w:t>
                    </w:r>
                  </w:p>
                  <w:p w:rsidRPr="009E219C" w:rsidR="00D67AB8" w:rsidP="00D67AB8" w:rsidRDefault="00D67AB8" w14:paraId="1B4DE903" w14:textId="77777777">
                    <w:pPr>
                      <w:pStyle w:val="Template"/>
                      <w:rPr>
                        <w:noProof w:val="0"/>
                        <w:vanish/>
                        <w:lang w:val="en-US"/>
                      </w:rPr>
                    </w:pPr>
                    <w:r w:rsidRPr="009E219C">
                      <w:rPr>
                        <w:noProof w:val="0"/>
                        <w:vanish/>
                        <w:lang w:val="en-US"/>
                      </w:rPr>
                      <w:t>Sags nr</w:t>
                    </w:r>
                    <w:r w:rsidRPr="009E219C">
                      <w:rPr>
                        <w:noProof w:val="0"/>
                        <w:vanish/>
                        <w:lang w:val="en-US"/>
                      </w:rPr>
                      <w:t xml:space="preserve">.: </w:t>
                    </w:r>
                  </w:p>
                  <w:p w:rsidRPr="009E219C" w:rsidR="00D67AB8" w:rsidP="00D67AB8" w:rsidRDefault="00D67AB8" w14:paraId="605DBBF7" w14:textId="77777777">
                    <w:pPr>
                      <w:pStyle w:val="Template"/>
                      <w:rPr>
                        <w:noProof w:val="0"/>
                        <w:vanish/>
                        <w:lang w:val="en-US"/>
                      </w:rPr>
                    </w:pPr>
                    <w:r w:rsidRPr="009E219C">
                      <w:rPr>
                        <w:noProof w:val="0"/>
                        <w:vanish/>
                        <w:lang w:val="en-US"/>
                      </w:rPr>
                      <w:t>Ref</w:t>
                    </w:r>
                    <w:r w:rsidRPr="009E219C">
                      <w:rPr>
                        <w:noProof w:val="0"/>
                        <w:vanish/>
                        <w:lang w:val="en-US"/>
                      </w:rPr>
                      <w:t xml:space="preserve">: </w:t>
                    </w:r>
                  </w:p>
                  <w:p w:rsidRPr="009E219C" w:rsidR="00D67AB8" w:rsidP="00D67AB8" w:rsidRDefault="00D67AB8" w14:paraId="0E27B00A" w14:textId="77777777">
                    <w:pPr>
                      <w:pStyle w:val="Template-kolofonstreg"/>
                      <w:rPr>
                        <w:lang w:val="en-US"/>
                      </w:rPr>
                    </w:pPr>
                    <w:r w:rsidRPr="009E219C">
                      <w:rPr>
                        <w:noProof/>
                        <w:lang w:val="en-US"/>
                      </w:rPr>
                      <w:drawing>
                        <wp:inline distT="0" distB="0" distL="0" distR="0" wp14:anchorId="6212BBBD" wp14:editId="45E02D1D">
                          <wp:extent cx="347980" cy="102235"/>
                          <wp:effectExtent l="0" t="0" r="0" b="0"/>
                          <wp:docPr id="622966054" name="Billede 12" descr="Skillelinjer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Skillelinjer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t="37848" r="-98425" b="58295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47980" cy="1022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Pr="009E219C" w:rsidR="00D67AB8" w:rsidP="00D67AB8" w:rsidRDefault="00D67AB8" w14:paraId="6430F241" w14:textId="77777777">
                    <w:pPr>
                      <w:pStyle w:val="Template-Date"/>
                      <w:rPr>
                        <w:rFonts w:ascii="Verdana" w:hAnsi="Verdana"/>
                        <w:noProof w:val="0"/>
                        <w:lang w:val="en-US"/>
                      </w:rPr>
                    </w:pPr>
                    <w:r w:rsidRPr="009E219C">
                      <w:rPr>
                        <w:noProof w:val="0"/>
                        <w:lang w:val="en-US"/>
                      </w:rPr>
                      <w:t>Side</w:t>
                    </w:r>
                    <w:r w:rsidRPr="009E219C">
                      <w:rPr>
                        <w:noProof w:val="0"/>
                        <w:lang w:val="en-US"/>
                      </w:rPr>
                      <w:t xml:space="preserve"> </w:t>
                    </w:r>
                    <w:r w:rsidRPr="009E219C">
                      <w:rPr>
                        <w:rStyle w:val="PageNumber"/>
                        <w:noProof w:val="0"/>
                        <w:lang w:val="en-US"/>
                      </w:rPr>
                      <w:fldChar w:fldCharType="begin"/>
                    </w:r>
                    <w:r w:rsidRPr="009E219C">
                      <w:rPr>
                        <w:rStyle w:val="PageNumber"/>
                        <w:noProof w:val="0"/>
                        <w:lang w:val="en-US"/>
                      </w:rPr>
                      <w:instrText xml:space="preserve"> PAGE </w:instrText>
                    </w:r>
                    <w:r w:rsidRPr="009E219C">
                      <w:rPr>
                        <w:rStyle w:val="PageNumber"/>
                        <w:noProof w:val="0"/>
                        <w:lang w:val="en-US"/>
                      </w:rPr>
                      <w:fldChar w:fldCharType="separate"/>
                    </w:r>
                    <w:r w:rsidRPr="009E219C" w:rsidR="00C22DE2">
                      <w:rPr>
                        <w:rStyle w:val="PageNumber"/>
                        <w:noProof w:val="0"/>
                        <w:lang w:val="en-US"/>
                      </w:rPr>
                      <w:t>2</w:t>
                    </w:r>
                    <w:r w:rsidRPr="009E219C">
                      <w:rPr>
                        <w:rStyle w:val="PageNumber"/>
                        <w:noProof w:val="0"/>
                        <w:lang w:val="en-US"/>
                      </w:rPr>
                      <w:fldChar w:fldCharType="end"/>
                    </w:r>
                    <w:r w:rsidRPr="009E219C">
                      <w:rPr>
                        <w:rStyle w:val="PageNumber"/>
                        <w:noProof w:val="0"/>
                        <w:lang w:val="en-US"/>
                      </w:rPr>
                      <w:t>/</w:t>
                    </w:r>
                    <w:r w:rsidRPr="009E219C">
                      <w:rPr>
                        <w:rStyle w:val="PageNumber"/>
                        <w:noProof w:val="0"/>
                        <w:lang w:val="en-US"/>
                      </w:rPr>
                      <w:fldChar w:fldCharType="begin"/>
                    </w:r>
                    <w:r w:rsidRPr="009E219C">
                      <w:rPr>
                        <w:rStyle w:val="PageNumber"/>
                        <w:noProof w:val="0"/>
                        <w:lang w:val="en-US"/>
                      </w:rPr>
                      <w:instrText xml:space="preserve"> NUMPAGES </w:instrText>
                    </w:r>
                    <w:r w:rsidRPr="009E219C">
                      <w:rPr>
                        <w:rStyle w:val="PageNumber"/>
                        <w:noProof w:val="0"/>
                        <w:lang w:val="en-US"/>
                      </w:rPr>
                      <w:fldChar w:fldCharType="separate"/>
                    </w:r>
                    <w:r w:rsidRPr="009E219C" w:rsidR="00C22DE2">
                      <w:rPr>
                        <w:rStyle w:val="PageNumber"/>
                        <w:noProof w:val="0"/>
                        <w:lang w:val="en-US"/>
                      </w:rPr>
                      <w:t>2</w:t>
                    </w:r>
                    <w:r w:rsidRPr="009E219C">
                      <w:rPr>
                        <w:rStyle w:val="PageNumber"/>
                        <w:noProof w:val="0"/>
                        <w:lang w:val="en-US"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xmlns:a="http://schemas.openxmlformats.org/drawingml/2006/main" xmlns:adec="http://schemas.microsoft.com/office/drawing/2017/decorative" xmlns:a14="http://schemas.microsoft.com/office/drawing/2010/main" xmlns:pic="http://schemas.openxmlformats.org/drawingml/2006/picture" mc:Ignorable="w14 w15 w16se w16cid w16 w16cex w16sdtdh w16sdtfl w16du wp14">
  <w:p w:rsidRPr="009E219C" w:rsidR="002F51EF" w:rsidP="002F51EF" w:rsidRDefault="00CD66FF" w14:paraId="728060EC" w14:textId="77777777">
    <w:pPr>
      <w:pStyle w:val="Header"/>
      <w:rPr>
        <w:lang w:val="en-US"/>
      </w:rPr>
    </w:pPr>
    <w:r w:rsidRPr="009E219C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1F357A9" wp14:editId="5F76B666">
              <wp:simplePos x="0" y="0"/>
              <wp:positionH relativeFrom="page">
                <wp:posOffset>1469397</wp:posOffset>
              </wp:positionH>
              <wp:positionV relativeFrom="page">
                <wp:posOffset>364293</wp:posOffset>
              </wp:positionV>
              <wp:extent cx="4425305" cy="739140"/>
              <wp:effectExtent l="0" t="0" r="13970" b="3810"/>
              <wp:wrapNone/>
              <wp:docPr id="8" name="LogoNavnForsideHide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5305" cy="739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9E219C" w:rsidR="00CD66FF" w:rsidP="00CD66FF" w:rsidRDefault="00CD66FF" w14:paraId="4ED8EBEF" w14:textId="77777777">
                          <w:pPr>
                            <w:pStyle w:val="Template-Parentlogoname"/>
                            <w:rPr>
                              <w:noProof w:val="0"/>
                              <w:vanish/>
                              <w:color w:val="003D73" w:themeColor="text2"/>
                              <w:lang w:val="en-US"/>
                            </w:rPr>
                          </w:pPr>
                          <w:bookmarkStart w:name="OFF_Logo1AComputed" w:id="20"/>
                          <w:bookmarkStart w:name="OFF_Logo1AComputed_HIF" w:id="21"/>
                          <w:bookmarkEnd w:id="20"/>
                        </w:p>
                        <w:p w:rsidRPr="009E219C" w:rsidR="00CD66FF" w:rsidP="00CD66FF" w:rsidRDefault="00CD66FF" w14:paraId="72E00564" w14:textId="77777777">
                          <w:pPr>
                            <w:pStyle w:val="Template-Unitnamelogoname"/>
                            <w:rPr>
                              <w:noProof w:val="0"/>
                              <w:vanish/>
                              <w:color w:val="003D73" w:themeColor="text2"/>
                              <w:lang w:val="en-US"/>
                            </w:rPr>
                          </w:pPr>
                          <w:bookmarkStart w:name="OFF_Logo2AComputed" w:id="22"/>
                          <w:bookmarkStart w:name="OFF_Logo2AComputed_HIF" w:id="23"/>
                          <w:bookmarkEnd w:id="21"/>
                          <w:bookmarkEnd w:id="22"/>
                          <w:bookmarkEnd w:id="23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75822FDD">
            <v:shapetype id="_x0000_t202" coordsize="21600,21600" o:spt="202" path="m,l,21600r21600,l21600,xe" w14:anchorId="31F357A9">
              <v:stroke joinstyle="miter"/>
              <v:path gradientshapeok="t" o:connecttype="rect"/>
            </v:shapetype>
            <v:shape id="_x0000_s1029" style="position:absolute;margin-left:115.7pt;margin-top:28.7pt;width:348.45pt;height:58.2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lt="&quot;&quot;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">
              <v:textbox inset="0,0,0,0">
                <w:txbxContent>
                  <w:p w:rsidRPr="009E219C" w:rsidR="00CD66FF" w:rsidP="00CD66FF" w:rsidRDefault="00CD66FF" w14:paraId="672A6659" w14:textId="77777777">
                    <w:pPr>
                      <w:pStyle w:val="Template-Parentlogoname"/>
                      <w:rPr>
                        <w:noProof w:val="0"/>
                        <w:vanish/>
                        <w:color w:val="003D73" w:themeColor="text2"/>
                        <w:lang w:val="en-US"/>
                      </w:rPr>
                    </w:pPr>
                  </w:p>
                  <w:p w:rsidRPr="009E219C" w:rsidR="00CD66FF" w:rsidP="00CD66FF" w:rsidRDefault="00CD66FF" w14:paraId="0A37501D" w14:textId="77777777">
                    <w:pPr>
                      <w:pStyle w:val="Template-Unitnamelogoname"/>
                      <w:rPr>
                        <w:noProof w:val="0"/>
                        <w:vanish/>
                        <w:color w:val="003D73" w:themeColor="text2"/>
                        <w:lang w:val="en-U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Pr="009E219C" w:rsidR="00DB44DA">
      <w:rPr>
        <w:noProof/>
        <w:lang w:val="en-US"/>
      </w:rPr>
      <mc:AlternateContent>
        <mc:Choice Requires="wpc">
          <w:drawing>
            <wp:anchor distT="0" distB="0" distL="114300" distR="114300" simplePos="0" relativeHeight="251658248" behindDoc="0" locked="0" layoutInCell="1" allowOverlap="1" wp14:anchorId="6840563F" wp14:editId="07399E02">
              <wp:simplePos x="0" y="0"/>
              <wp:positionH relativeFrom="page">
                <wp:posOffset>720090</wp:posOffset>
              </wp:positionH>
              <wp:positionV relativeFrom="page">
                <wp:posOffset>360045</wp:posOffset>
              </wp:positionV>
              <wp:extent cx="609600" cy="304800"/>
              <wp:effectExtent l="0" t="0" r="0" b="0"/>
              <wp:wrapNone/>
              <wp:docPr id="1133354615" name="LogoCanvasHide0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815365669" name="Freeform 28"/>
                      <wps:cNvSpPr>
                        <a:spLocks/>
                      </wps:cNvSpPr>
                      <wps:spPr bwMode="auto">
                        <a:xfrm>
                          <a:off x="304800" y="152400"/>
                          <a:ext cx="304800" cy="152400"/>
                        </a:xfrm>
                        <a:custGeom>
                          <a:avLst/>
                          <a:gdLst>
                            <a:gd name="T0" fmla="*/ 8139 w 8160"/>
                            <a:gd name="T1" fmla="*/ 416 h 4080"/>
                            <a:gd name="T2" fmla="*/ 8033 w 8160"/>
                            <a:gd name="T3" fmla="*/ 1019 h 4080"/>
                            <a:gd name="T4" fmla="*/ 7841 w 8160"/>
                            <a:gd name="T5" fmla="*/ 1587 h 4080"/>
                            <a:gd name="T6" fmla="*/ 7571 w 8160"/>
                            <a:gd name="T7" fmla="*/ 2114 h 4080"/>
                            <a:gd name="T8" fmla="*/ 7231 w 8160"/>
                            <a:gd name="T9" fmla="*/ 2594 h 4080"/>
                            <a:gd name="T10" fmla="*/ 6827 w 8160"/>
                            <a:gd name="T11" fmla="*/ 3019 h 4080"/>
                            <a:gd name="T12" fmla="*/ 6365 w 8160"/>
                            <a:gd name="T13" fmla="*/ 3382 h 4080"/>
                            <a:gd name="T14" fmla="*/ 5853 w 8160"/>
                            <a:gd name="T15" fmla="*/ 3677 h 4080"/>
                            <a:gd name="T16" fmla="*/ 5297 w 8160"/>
                            <a:gd name="T17" fmla="*/ 3896 h 4080"/>
                            <a:gd name="T18" fmla="*/ 4703 w 8160"/>
                            <a:gd name="T19" fmla="*/ 4033 h 4080"/>
                            <a:gd name="T20" fmla="*/ 4080 w 8160"/>
                            <a:gd name="T21" fmla="*/ 4080 h 4080"/>
                            <a:gd name="T22" fmla="*/ 3460 w 8160"/>
                            <a:gd name="T23" fmla="*/ 4033 h 4080"/>
                            <a:gd name="T24" fmla="*/ 2868 w 8160"/>
                            <a:gd name="T25" fmla="*/ 3896 h 4080"/>
                            <a:gd name="T26" fmla="*/ 2313 w 8160"/>
                            <a:gd name="T27" fmla="*/ 3677 h 4080"/>
                            <a:gd name="T28" fmla="*/ 1800 w 8160"/>
                            <a:gd name="T29" fmla="*/ 3382 h 4080"/>
                            <a:gd name="T30" fmla="*/ 1338 w 8160"/>
                            <a:gd name="T31" fmla="*/ 3019 h 4080"/>
                            <a:gd name="T32" fmla="*/ 933 w 8160"/>
                            <a:gd name="T33" fmla="*/ 2594 h 4080"/>
                            <a:gd name="T34" fmla="*/ 592 w 8160"/>
                            <a:gd name="T35" fmla="*/ 2114 h 4080"/>
                            <a:gd name="T36" fmla="*/ 321 w 8160"/>
                            <a:gd name="T37" fmla="*/ 1587 h 4080"/>
                            <a:gd name="T38" fmla="*/ 129 w 8160"/>
                            <a:gd name="T39" fmla="*/ 1019 h 4080"/>
                            <a:gd name="T40" fmla="*/ 21 w 8160"/>
                            <a:gd name="T41" fmla="*/ 416 h 4080"/>
                            <a:gd name="T42" fmla="*/ 2040 w 8160"/>
                            <a:gd name="T43" fmla="*/ 0 h 4080"/>
                            <a:gd name="T44" fmla="*/ 2064 w 8160"/>
                            <a:gd name="T45" fmla="*/ 309 h 4080"/>
                            <a:gd name="T46" fmla="*/ 2133 w 8160"/>
                            <a:gd name="T47" fmla="*/ 604 h 4080"/>
                            <a:gd name="T48" fmla="*/ 2243 w 8160"/>
                            <a:gd name="T49" fmla="*/ 881 h 4080"/>
                            <a:gd name="T50" fmla="*/ 2391 w 8160"/>
                            <a:gd name="T51" fmla="*/ 1137 h 4080"/>
                            <a:gd name="T52" fmla="*/ 2572 w 8160"/>
                            <a:gd name="T53" fmla="*/ 1369 h 4080"/>
                            <a:gd name="T54" fmla="*/ 2786 w 8160"/>
                            <a:gd name="T55" fmla="*/ 1572 h 4080"/>
                            <a:gd name="T56" fmla="*/ 3025 w 8160"/>
                            <a:gd name="T57" fmla="*/ 1743 h 4080"/>
                            <a:gd name="T58" fmla="*/ 3290 w 8160"/>
                            <a:gd name="T59" fmla="*/ 1879 h 4080"/>
                            <a:gd name="T60" fmla="*/ 3573 w 8160"/>
                            <a:gd name="T61" fmla="*/ 1976 h 4080"/>
                            <a:gd name="T62" fmla="*/ 3873 w 8160"/>
                            <a:gd name="T63" fmla="*/ 2030 h 4080"/>
                            <a:gd name="T64" fmla="*/ 4186 w 8160"/>
                            <a:gd name="T65" fmla="*/ 2037 h 4080"/>
                            <a:gd name="T66" fmla="*/ 4492 w 8160"/>
                            <a:gd name="T67" fmla="*/ 1998 h 4080"/>
                            <a:gd name="T68" fmla="*/ 4784 w 8160"/>
                            <a:gd name="T69" fmla="*/ 1916 h 4080"/>
                            <a:gd name="T70" fmla="*/ 5054 w 8160"/>
                            <a:gd name="T71" fmla="*/ 1792 h 4080"/>
                            <a:gd name="T72" fmla="*/ 5303 w 8160"/>
                            <a:gd name="T73" fmla="*/ 1632 h 4080"/>
                            <a:gd name="T74" fmla="*/ 5524 w 8160"/>
                            <a:gd name="T75" fmla="*/ 1439 h 4080"/>
                            <a:gd name="T76" fmla="*/ 5716 w 8160"/>
                            <a:gd name="T77" fmla="*/ 1217 h 4080"/>
                            <a:gd name="T78" fmla="*/ 5875 w 8160"/>
                            <a:gd name="T79" fmla="*/ 969 h 4080"/>
                            <a:gd name="T80" fmla="*/ 5997 w 8160"/>
                            <a:gd name="T81" fmla="*/ 699 h 4080"/>
                            <a:gd name="T82" fmla="*/ 6079 w 8160"/>
                            <a:gd name="T83" fmla="*/ 409 h 4080"/>
                            <a:gd name="T84" fmla="*/ 6118 w 8160"/>
                            <a:gd name="T85" fmla="*/ 104 h 40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8160" h="4080">
                              <a:moveTo>
                                <a:pt x="8160" y="0"/>
                              </a:moveTo>
                              <a:lnTo>
                                <a:pt x="8155" y="209"/>
                              </a:lnTo>
                              <a:lnTo>
                                <a:pt x="8139" y="416"/>
                              </a:lnTo>
                              <a:lnTo>
                                <a:pt x="8113" y="620"/>
                              </a:lnTo>
                              <a:lnTo>
                                <a:pt x="8077" y="821"/>
                              </a:lnTo>
                              <a:lnTo>
                                <a:pt x="8033" y="1019"/>
                              </a:lnTo>
                              <a:lnTo>
                                <a:pt x="7977" y="1212"/>
                              </a:lnTo>
                              <a:lnTo>
                                <a:pt x="7913" y="1401"/>
                              </a:lnTo>
                              <a:lnTo>
                                <a:pt x="7841" y="1587"/>
                              </a:lnTo>
                              <a:lnTo>
                                <a:pt x="7759" y="1768"/>
                              </a:lnTo>
                              <a:lnTo>
                                <a:pt x="7669" y="1943"/>
                              </a:lnTo>
                              <a:lnTo>
                                <a:pt x="7571" y="2114"/>
                              </a:lnTo>
                              <a:lnTo>
                                <a:pt x="7465" y="2280"/>
                              </a:lnTo>
                              <a:lnTo>
                                <a:pt x="7352" y="2440"/>
                              </a:lnTo>
                              <a:lnTo>
                                <a:pt x="7231" y="2594"/>
                              </a:lnTo>
                              <a:lnTo>
                                <a:pt x="7103" y="2742"/>
                              </a:lnTo>
                              <a:lnTo>
                                <a:pt x="6968" y="2884"/>
                              </a:lnTo>
                              <a:lnTo>
                                <a:pt x="6827" y="3019"/>
                              </a:lnTo>
                              <a:lnTo>
                                <a:pt x="6679" y="3148"/>
                              </a:lnTo>
                              <a:lnTo>
                                <a:pt x="6525" y="3268"/>
                              </a:lnTo>
                              <a:lnTo>
                                <a:pt x="6365" y="3382"/>
                              </a:lnTo>
                              <a:lnTo>
                                <a:pt x="6200" y="3488"/>
                              </a:lnTo>
                              <a:lnTo>
                                <a:pt x="6028" y="3586"/>
                              </a:lnTo>
                              <a:lnTo>
                                <a:pt x="5853" y="3677"/>
                              </a:lnTo>
                              <a:lnTo>
                                <a:pt x="5671" y="3759"/>
                              </a:lnTo>
                              <a:lnTo>
                                <a:pt x="5487" y="3832"/>
                              </a:lnTo>
                              <a:lnTo>
                                <a:pt x="5297" y="3896"/>
                              </a:lnTo>
                              <a:lnTo>
                                <a:pt x="5103" y="3951"/>
                              </a:lnTo>
                              <a:lnTo>
                                <a:pt x="4905" y="3997"/>
                              </a:lnTo>
                              <a:lnTo>
                                <a:pt x="4703" y="4033"/>
                              </a:lnTo>
                              <a:lnTo>
                                <a:pt x="4499" y="4059"/>
                              </a:lnTo>
                              <a:lnTo>
                                <a:pt x="4291" y="4075"/>
                              </a:lnTo>
                              <a:lnTo>
                                <a:pt x="4080" y="4080"/>
                              </a:lnTo>
                              <a:lnTo>
                                <a:pt x="3871" y="4075"/>
                              </a:lnTo>
                              <a:lnTo>
                                <a:pt x="3664" y="4059"/>
                              </a:lnTo>
                              <a:lnTo>
                                <a:pt x="3460" y="4033"/>
                              </a:lnTo>
                              <a:lnTo>
                                <a:pt x="3259" y="3997"/>
                              </a:lnTo>
                              <a:lnTo>
                                <a:pt x="3062" y="3951"/>
                              </a:lnTo>
                              <a:lnTo>
                                <a:pt x="2868" y="3896"/>
                              </a:lnTo>
                              <a:lnTo>
                                <a:pt x="2679" y="3832"/>
                              </a:lnTo>
                              <a:lnTo>
                                <a:pt x="2494" y="3759"/>
                              </a:lnTo>
                              <a:lnTo>
                                <a:pt x="2313" y="3677"/>
                              </a:lnTo>
                              <a:lnTo>
                                <a:pt x="2137" y="3586"/>
                              </a:lnTo>
                              <a:lnTo>
                                <a:pt x="1967" y="3488"/>
                              </a:lnTo>
                              <a:lnTo>
                                <a:pt x="1800" y="3382"/>
                              </a:lnTo>
                              <a:lnTo>
                                <a:pt x="1640" y="3268"/>
                              </a:lnTo>
                              <a:lnTo>
                                <a:pt x="1486" y="3148"/>
                              </a:lnTo>
                              <a:lnTo>
                                <a:pt x="1338" y="3019"/>
                              </a:lnTo>
                              <a:lnTo>
                                <a:pt x="1196" y="2884"/>
                              </a:lnTo>
                              <a:lnTo>
                                <a:pt x="1061" y="2742"/>
                              </a:lnTo>
                              <a:lnTo>
                                <a:pt x="933" y="2594"/>
                              </a:lnTo>
                              <a:lnTo>
                                <a:pt x="812" y="2440"/>
                              </a:lnTo>
                              <a:lnTo>
                                <a:pt x="698" y="2280"/>
                              </a:lnTo>
                              <a:lnTo>
                                <a:pt x="592" y="2114"/>
                              </a:lnTo>
                              <a:lnTo>
                                <a:pt x="493" y="1943"/>
                              </a:lnTo>
                              <a:lnTo>
                                <a:pt x="403" y="1768"/>
                              </a:lnTo>
                              <a:lnTo>
                                <a:pt x="321" y="1587"/>
                              </a:lnTo>
                              <a:lnTo>
                                <a:pt x="248" y="1401"/>
                              </a:lnTo>
                              <a:lnTo>
                                <a:pt x="184" y="1212"/>
                              </a:lnTo>
                              <a:lnTo>
                                <a:pt x="129" y="1019"/>
                              </a:lnTo>
                              <a:lnTo>
                                <a:pt x="83" y="821"/>
                              </a:lnTo>
                              <a:lnTo>
                                <a:pt x="47" y="620"/>
                              </a:lnTo>
                              <a:lnTo>
                                <a:pt x="21" y="416"/>
                              </a:lnTo>
                              <a:lnTo>
                                <a:pt x="5" y="209"/>
                              </a:lnTo>
                              <a:lnTo>
                                <a:pt x="0" y="0"/>
                              </a:lnTo>
                              <a:lnTo>
                                <a:pt x="2040" y="0"/>
                              </a:lnTo>
                              <a:lnTo>
                                <a:pt x="2043" y="104"/>
                              </a:lnTo>
                              <a:lnTo>
                                <a:pt x="2051" y="207"/>
                              </a:lnTo>
                              <a:lnTo>
                                <a:pt x="2064" y="309"/>
                              </a:lnTo>
                              <a:lnTo>
                                <a:pt x="2082" y="409"/>
                              </a:lnTo>
                              <a:lnTo>
                                <a:pt x="2105" y="507"/>
                              </a:lnTo>
                              <a:lnTo>
                                <a:pt x="2133" y="604"/>
                              </a:lnTo>
                              <a:lnTo>
                                <a:pt x="2164" y="699"/>
                              </a:lnTo>
                              <a:lnTo>
                                <a:pt x="2201" y="791"/>
                              </a:lnTo>
                              <a:lnTo>
                                <a:pt x="2243" y="881"/>
                              </a:lnTo>
                              <a:lnTo>
                                <a:pt x="2288" y="969"/>
                              </a:lnTo>
                              <a:lnTo>
                                <a:pt x="2337" y="1055"/>
                              </a:lnTo>
                              <a:lnTo>
                                <a:pt x="2391" y="1137"/>
                              </a:lnTo>
                              <a:lnTo>
                                <a:pt x="2448" y="1217"/>
                              </a:lnTo>
                              <a:lnTo>
                                <a:pt x="2508" y="1294"/>
                              </a:lnTo>
                              <a:lnTo>
                                <a:pt x="2572" y="1369"/>
                              </a:lnTo>
                              <a:lnTo>
                                <a:pt x="2641" y="1439"/>
                              </a:lnTo>
                              <a:lnTo>
                                <a:pt x="2711" y="1508"/>
                              </a:lnTo>
                              <a:lnTo>
                                <a:pt x="2786" y="1572"/>
                              </a:lnTo>
                              <a:lnTo>
                                <a:pt x="2863" y="1632"/>
                              </a:lnTo>
                              <a:lnTo>
                                <a:pt x="2943" y="1689"/>
                              </a:lnTo>
                              <a:lnTo>
                                <a:pt x="3025" y="1743"/>
                              </a:lnTo>
                              <a:lnTo>
                                <a:pt x="3111" y="1792"/>
                              </a:lnTo>
                              <a:lnTo>
                                <a:pt x="3199" y="1838"/>
                              </a:lnTo>
                              <a:lnTo>
                                <a:pt x="3290" y="1879"/>
                              </a:lnTo>
                              <a:lnTo>
                                <a:pt x="3381" y="1916"/>
                              </a:lnTo>
                              <a:lnTo>
                                <a:pt x="3476" y="1948"/>
                              </a:lnTo>
                              <a:lnTo>
                                <a:pt x="3573" y="1976"/>
                              </a:lnTo>
                              <a:lnTo>
                                <a:pt x="3671" y="1998"/>
                              </a:lnTo>
                              <a:lnTo>
                                <a:pt x="3771" y="2017"/>
                              </a:lnTo>
                              <a:lnTo>
                                <a:pt x="3873" y="2030"/>
                              </a:lnTo>
                              <a:lnTo>
                                <a:pt x="3976" y="2037"/>
                              </a:lnTo>
                              <a:lnTo>
                                <a:pt x="4080" y="2040"/>
                              </a:lnTo>
                              <a:lnTo>
                                <a:pt x="4186" y="2037"/>
                              </a:lnTo>
                              <a:lnTo>
                                <a:pt x="4289" y="2030"/>
                              </a:lnTo>
                              <a:lnTo>
                                <a:pt x="4392" y="2017"/>
                              </a:lnTo>
                              <a:lnTo>
                                <a:pt x="4492" y="1998"/>
                              </a:lnTo>
                              <a:lnTo>
                                <a:pt x="4591" y="1976"/>
                              </a:lnTo>
                              <a:lnTo>
                                <a:pt x="4688" y="1948"/>
                              </a:lnTo>
                              <a:lnTo>
                                <a:pt x="4784" y="1916"/>
                              </a:lnTo>
                              <a:lnTo>
                                <a:pt x="4876" y="1879"/>
                              </a:lnTo>
                              <a:lnTo>
                                <a:pt x="4966" y="1838"/>
                              </a:lnTo>
                              <a:lnTo>
                                <a:pt x="5054" y="1792"/>
                              </a:lnTo>
                              <a:lnTo>
                                <a:pt x="5140" y="1743"/>
                              </a:lnTo>
                              <a:lnTo>
                                <a:pt x="5222" y="1689"/>
                              </a:lnTo>
                              <a:lnTo>
                                <a:pt x="5303" y="1632"/>
                              </a:lnTo>
                              <a:lnTo>
                                <a:pt x="5379" y="1572"/>
                              </a:lnTo>
                              <a:lnTo>
                                <a:pt x="5454" y="1508"/>
                              </a:lnTo>
                              <a:lnTo>
                                <a:pt x="5524" y="1439"/>
                              </a:lnTo>
                              <a:lnTo>
                                <a:pt x="5592" y="1369"/>
                              </a:lnTo>
                              <a:lnTo>
                                <a:pt x="5656" y="1294"/>
                              </a:lnTo>
                              <a:lnTo>
                                <a:pt x="5716" y="1217"/>
                              </a:lnTo>
                              <a:lnTo>
                                <a:pt x="5773" y="1137"/>
                              </a:lnTo>
                              <a:lnTo>
                                <a:pt x="5826" y="1055"/>
                              </a:lnTo>
                              <a:lnTo>
                                <a:pt x="5875" y="969"/>
                              </a:lnTo>
                              <a:lnTo>
                                <a:pt x="5920" y="881"/>
                              </a:lnTo>
                              <a:lnTo>
                                <a:pt x="5961" y="791"/>
                              </a:lnTo>
                              <a:lnTo>
                                <a:pt x="5997" y="699"/>
                              </a:lnTo>
                              <a:lnTo>
                                <a:pt x="6029" y="604"/>
                              </a:lnTo>
                              <a:lnTo>
                                <a:pt x="6057" y="507"/>
                              </a:lnTo>
                              <a:lnTo>
                                <a:pt x="6079" y="409"/>
                              </a:lnTo>
                              <a:lnTo>
                                <a:pt x="6097" y="309"/>
                              </a:lnTo>
                              <a:lnTo>
                                <a:pt x="6110" y="207"/>
                              </a:lnTo>
                              <a:lnTo>
                                <a:pt x="6118" y="104"/>
                              </a:lnTo>
                              <a:lnTo>
                                <a:pt x="6120" y="0"/>
                              </a:lnTo>
                              <a:lnTo>
                                <a:pt x="816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6599439" name="Freeform 29"/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custGeom>
                          <a:avLst/>
                          <a:gdLst>
                            <a:gd name="T0" fmla="*/ 2878 w 8160"/>
                            <a:gd name="T1" fmla="*/ 8160 h 8160"/>
                            <a:gd name="T2" fmla="*/ 0 w 8160"/>
                            <a:gd name="T3" fmla="*/ 8160 h 8160"/>
                            <a:gd name="T4" fmla="*/ 8160 w 8160"/>
                            <a:gd name="T5" fmla="*/ 0 h 8160"/>
                            <a:gd name="T6" fmla="*/ 8160 w 8160"/>
                            <a:gd name="T7" fmla="*/ 2892 h 8160"/>
                            <a:gd name="T8" fmla="*/ 2878 w 8160"/>
                            <a:gd name="T9" fmla="*/ 8160 h 81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160" h="8160">
                              <a:moveTo>
                                <a:pt x="2878" y="8160"/>
                              </a:moveTo>
                              <a:lnTo>
                                <a:pt x="0" y="8160"/>
                              </a:lnTo>
                              <a:lnTo>
                                <a:pt x="8160" y="0"/>
                              </a:lnTo>
                              <a:lnTo>
                                <a:pt x="8160" y="2892"/>
                              </a:lnTo>
                              <a:lnTo>
                                <a:pt x="2878" y="816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57A7FC9D">
            <v:group id="LogoCanvasHide01" style="position:absolute;margin-left:56.7pt;margin-top:28.35pt;width:48pt;height:24pt;z-index:251658248;mso-position-horizontal-relative:page;mso-position-vertical-relative:page" alt="&quot;&quot;" coordsize="6096,3048" o:spid="_x0000_s1026" editas="canvas" w14:anchorId="4D729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_x0000_s1027" style="position:absolute;width:6096;height:3048;visibility:visible;mso-wrap-style:square" alt="&quot;&quot;" type="#_x0000_t75">
                <v:fill o:detectmouseclick="t"/>
                <v:path o:connecttype="none"/>
              </v:shape>
              <v:shape id="Freeform 28" style="position:absolute;left:3048;top:1524;width:3048;height:1524;visibility:visible;mso-wrap-style:square;v-text-anchor:top" coordsize="8160,4080" o:spid="_x0000_s1028" fillcolor="#003d73 [3215]" stroked="f" path="m8160,r-5,209l8139,416r-26,204l8077,821r-44,198l7977,1212r-64,189l7841,1587r-82,181l7669,1943r-98,171l7465,2280r-113,160l7231,2594r-128,148l6968,2884r-141,135l6679,3148r-154,120l6365,3382r-165,106l6028,3586r-175,91l5671,3759r-184,73l5297,3896r-194,55l4905,3997r-202,36l4499,4059r-208,16l4080,4080r-209,-5l3664,4059r-204,-26l3259,3997r-197,-46l2868,3896r-189,-64l2494,3759r-181,-82l2137,3586r-170,-98l1800,3382,1640,3268,1486,3148,1338,3019,1196,2884,1061,2742,933,2594,812,2440,698,2280,592,2114,493,1943,403,1768,321,1587,248,1401,184,1212,129,1019,83,821,47,620,21,416,5,209,,,2040,r3,104l2051,207r13,102l2082,409r23,98l2133,604r31,95l2201,791r42,90l2288,969r49,86l2391,1137r57,80l2508,1294r64,75l2641,1439r70,69l2786,1572r77,60l2943,1689r82,54l3111,1792r88,46l3290,1879r91,37l3476,1948r97,28l3671,1998r100,19l3873,2030r103,7l4080,2040r106,-3l4289,2030r103,-13l4492,1998r99,-22l4688,1948r96,-32l4876,1879r90,-41l5054,1792r86,-49l5222,1689r81,-57l5379,1572r75,-64l5524,1439r68,-70l5656,1294r60,-77l5773,1137r53,-82l5875,969r45,-88l5961,791r36,-92l6029,604r28,-97l6079,409r18,-100l6110,207r8,-103l6120,,81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">
                <v:path arrowok="t" o:connecttype="custom" o:connectlocs="304016,15539;300056,38063;292884,59279;282799,78964;270099,96894;255009,112769;237751,126328;218627,137347;197859,145527;175671,150644;152400,152400;129241,150644;107128,145527;86397,137347;67235,126328;49978,112769;34850,96894;22113,78964;11990,59279;4819,38063;784,15539;76200,0;77096,11542;79674,22561;83783,32908;89311,42470;96072,51136;104065,58719;112993,65106;122891,70186;133462,73809;144668,75826;156359,76088;167789,74631;178696,71568;188782,66936;198083,60960;206338,53751;213509,45459;219449,36195;224006,26110;227069,15277;228525,3885" o:connectangles="0,0,0,0,0,0,0,0,0,0,0,0,0,0,0,0,0,0,0,0,0,0,0,0,0,0,0,0,0,0,0,0,0,0,0,0,0,0,0,0,0,0,0"/>
              </v:shape>
              <v:shape id="Freeform 29" style="position:absolute;width:3048;height:3048;visibility:visible;mso-wrap-style:square;v-text-anchor:top" coordsize="8160,8160" o:spid="_x0000_s1029" fillcolor="#003d73 [3215]" stroked="f" path="m2878,8160l,8160,8160,r,2892l2878,816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">
                <v:path arrowok="t" o:connecttype="custom" o:connectlocs="107502,304800;0,304800;304800,0;304800,108025;107502,304800" o:connectangles="0,0,0,0,0"/>
              </v:shape>
              <w10:wrap anchorx="page" anchory="page"/>
            </v:group>
          </w:pict>
        </mc:Fallback>
      </mc:AlternateContent>
    </w:r>
  </w:p>
  <w:p w:rsidRPr="009E219C" w:rsidR="00307E90" w:rsidRDefault="00CD66FF" w14:paraId="42132729" w14:textId="77777777">
    <w:pPr>
      <w:pStyle w:val="Header"/>
      <w:rPr>
        <w:lang w:val="en-US"/>
      </w:rPr>
    </w:pPr>
    <w:r w:rsidRPr="009E219C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86F7483" wp14:editId="76D5B1DC">
              <wp:simplePos x="0" y="0"/>
              <wp:positionH relativeFrom="margin">
                <wp:posOffset>0</wp:posOffset>
              </wp:positionH>
              <wp:positionV relativeFrom="topMargin">
                <wp:posOffset>810260</wp:posOffset>
              </wp:positionV>
              <wp:extent cx="5400040" cy="353051"/>
              <wp:effectExtent l="0" t="0" r="10160" b="9525"/>
              <wp:wrapNone/>
              <wp:docPr id="10" name="LogoNavnForsideHide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0040" cy="35305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9E219C" w:rsidR="00CD66FF" w:rsidP="00CD66FF" w:rsidRDefault="00CD66FF" w14:paraId="690711A8" w14:textId="77777777">
                          <w:pPr>
                            <w:pStyle w:val="Template-Parentlogoname"/>
                            <w:rPr>
                              <w:noProof w:val="0"/>
                              <w:color w:val="003D73" w:themeColor="text2"/>
                              <w:lang w:val="en-US"/>
                            </w:rPr>
                          </w:pPr>
                          <w:bookmarkStart w:name="OFF_Logo3AComputed" w:id="24"/>
                          <w:bookmarkStart w:name="OFF_Logo3AComputed_HIF" w:id="25"/>
                          <w:r w:rsidRPr="009E219C">
                            <w:rPr>
                              <w:noProof w:val="0"/>
                              <w:color w:val="003D73" w:themeColor="text2"/>
                              <w:lang w:val="en-US"/>
                            </w:rPr>
                            <w:t>Aarhus Universitet</w:t>
                          </w:r>
                          <w:bookmarkEnd w:id="24"/>
                          <w:bookmarkEnd w:id="25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2BC54095">
            <v:shape id="_x0000_s1030" style="position:absolute;margin-left:0;margin-top:63.8pt;width:425.2pt;height:27.8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page;mso-height-relative:page;v-text-anchor:top" alt="&quot;&quot;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" w14:anchorId="486F7483">
              <v:textbox inset="0,0,0,0">
                <w:txbxContent>
                  <w:p w:rsidRPr="009E219C" w:rsidR="00CD66FF" w:rsidP="00CD66FF" w:rsidRDefault="00CD66FF" w14:paraId="59A8E67E" w14:textId="77777777">
                    <w:pPr>
                      <w:pStyle w:val="Template-Parentlogoname"/>
                      <w:rPr>
                        <w:noProof w:val="0"/>
                        <w:color w:val="003D73" w:themeColor="text2"/>
                        <w:lang w:val="en-US"/>
                      </w:rPr>
                    </w:pPr>
                    <w:r w:rsidRPr="009E219C">
                      <w:rPr>
                        <w:noProof w:val="0"/>
                        <w:color w:val="003D73" w:themeColor="text2"/>
                        <w:lang w:val="en-US"/>
                      </w:rPr>
                      <w:t>Aarhus Universitet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Pr="009E219C" w:rsidR="002F6A87">
      <w:rPr>
        <w:noProof/>
        <w:lang w:val="en-US"/>
      </w:rPr>
      <w:drawing>
        <wp:anchor distT="0" distB="0" distL="114300" distR="114300" simplePos="0" relativeHeight="251658241" behindDoc="1" locked="0" layoutInCell="1" allowOverlap="1" wp14:anchorId="7F1530D1" wp14:editId="6AFEB158">
          <wp:simplePos x="0" y="0"/>
          <wp:positionH relativeFrom="page">
            <wp:posOffset>180340</wp:posOffset>
          </wp:positionH>
          <wp:positionV relativeFrom="page">
            <wp:posOffset>3600450</wp:posOffset>
          </wp:positionV>
          <wp:extent cx="355600" cy="3798570"/>
          <wp:effectExtent l="0" t="0" r="0" b="0"/>
          <wp:wrapNone/>
          <wp:docPr id="11" name="FoldeStregHide0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FoldeStregHide0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97881" b="-386"/>
                  <a:stretch>
                    <a:fillRect/>
                  </a:stretch>
                </pic:blipFill>
                <pic:spPr bwMode="auto">
                  <a:xfrm>
                    <a:off x="0" y="0"/>
                    <a:ext cx="355600" cy="3798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E219C" w:rsidR="0078788A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7E65AB4" wp14:editId="6B328E38">
              <wp:simplePos x="0" y="0"/>
              <wp:positionH relativeFrom="page">
                <wp:posOffset>5939790</wp:posOffset>
              </wp:positionH>
              <wp:positionV relativeFrom="page">
                <wp:posOffset>360045</wp:posOffset>
              </wp:positionV>
              <wp:extent cx="1260000" cy="4230000"/>
              <wp:effectExtent l="0" t="0" r="16510" b="18415"/>
              <wp:wrapSquare wrapText="bothSides"/>
              <wp:docPr id="12" name="DokInf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0000" cy="423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9E219C" w:rsidR="000801ED" w:rsidP="000801ED" w:rsidRDefault="00103F21" w14:paraId="2BD288C2" w14:textId="62BC1925">
                          <w:pPr>
                            <w:pStyle w:val="Emne"/>
                            <w:rPr>
                              <w:noProof w:val="0"/>
                              <w:lang w:val="en-US"/>
                            </w:rPr>
                          </w:pPr>
                          <w:bookmarkStart w:name="LAN_Sagsnr" w:id="26"/>
                          <w:bookmarkStart w:name="FLD_Sagsnummer_HIF" w:id="27"/>
                          <w:r>
                            <w:rPr>
                              <w:noProof w:val="0"/>
                              <w:lang w:val="en-US"/>
                            </w:rPr>
                            <w:t>Kitchen</w:t>
                          </w:r>
                        </w:p>
                        <w:p w:rsidRPr="009E219C" w:rsidR="000801ED" w:rsidP="000801ED" w:rsidRDefault="000801ED" w14:paraId="46D5463B" w14:textId="77777777">
                          <w:pPr>
                            <w:pStyle w:val="Template"/>
                            <w:rPr>
                              <w:noProof w:val="0"/>
                              <w:lang w:val="en-US"/>
                            </w:rPr>
                          </w:pPr>
                        </w:p>
                        <w:p w:rsidRPr="009E219C" w:rsidR="000801ED" w:rsidP="000801ED" w:rsidRDefault="000801ED" w14:paraId="7EF41168" w14:textId="5CE29446">
                          <w:pPr>
                            <w:pStyle w:val="Template-Afdeling"/>
                            <w:rPr>
                              <w:noProof w:val="0"/>
                              <w:lang w:val="en-US"/>
                            </w:rPr>
                          </w:pPr>
                          <w:r w:rsidRPr="009E219C">
                            <w:rPr>
                              <w:noProof w:val="0"/>
                              <w:lang w:val="en-US"/>
                            </w:rPr>
                            <w:t>AU Connect</w:t>
                          </w:r>
                          <w:r w:rsidR="00DA296D">
                            <w:rPr>
                              <w:noProof w:val="0"/>
                              <w:lang w:val="en-US"/>
                            </w:rPr>
                            <w:t>+</w:t>
                          </w:r>
                          <w:r w:rsidRPr="009E219C">
                            <w:rPr>
                              <w:noProof w:val="0"/>
                              <w:lang w:val="en-US"/>
                            </w:rPr>
                            <w:t xml:space="preserve"> application</w:t>
                          </w:r>
                        </w:p>
                        <w:p w:rsidRPr="009E219C" w:rsidR="000801ED" w:rsidP="000801ED" w:rsidRDefault="000801ED" w14:paraId="744CCA06" w14:textId="77777777">
                          <w:pPr>
                            <w:pStyle w:val="Template"/>
                            <w:rPr>
                              <w:noProof w:val="0"/>
                              <w:lang w:val="en-US"/>
                            </w:rPr>
                          </w:pPr>
                        </w:p>
                        <w:p w:rsidRPr="009E219C" w:rsidR="000801ED" w:rsidP="000801ED" w:rsidRDefault="00782874" w14:paraId="40EF4323" w14:textId="35A1FA86">
                          <w:pPr>
                            <w:pStyle w:val="Template"/>
                            <w:rPr>
                              <w:noProof w:val="0"/>
                              <w:lang w:val="en-US"/>
                            </w:rPr>
                          </w:pPr>
                          <w:r>
                            <w:rPr>
                              <w:noProof w:val="0"/>
                              <w:lang w:val="en-US"/>
                            </w:rPr>
                            <w:t>August</w:t>
                          </w:r>
                          <w:r w:rsidR="00103F21">
                            <w:rPr>
                              <w:noProof w:val="0"/>
                              <w:lang w:val="en-US"/>
                            </w:rPr>
                            <w:t xml:space="preserve"> 2026</w:t>
                          </w:r>
                        </w:p>
                        <w:p w:rsidRPr="009E219C" w:rsidR="00307E90" w:rsidP="00307E90" w:rsidRDefault="00307E90" w14:paraId="24C5C2EA" w14:textId="77777777">
                          <w:pPr>
                            <w:pStyle w:val="Template"/>
                            <w:rPr>
                              <w:noProof w:val="0"/>
                              <w:vanish/>
                              <w:lang w:val="en-US"/>
                            </w:rPr>
                          </w:pPr>
                          <w:r w:rsidRPr="009E219C">
                            <w:rPr>
                              <w:noProof w:val="0"/>
                              <w:vanish/>
                              <w:lang w:val="en-US"/>
                            </w:rPr>
                            <w:t>Sags nr</w:t>
                          </w:r>
                          <w:bookmarkEnd w:id="26"/>
                          <w:r w:rsidRPr="009E219C">
                            <w:rPr>
                              <w:noProof w:val="0"/>
                              <w:vanish/>
                              <w:lang w:val="en-US"/>
                            </w:rPr>
                            <w:t xml:space="preserve">.: </w:t>
                          </w:r>
                          <w:bookmarkStart w:name="FLD_Sagsnummer" w:id="28"/>
                          <w:bookmarkEnd w:id="28"/>
                        </w:p>
                        <w:p w:rsidRPr="009E219C" w:rsidR="00307E90" w:rsidP="00307E90" w:rsidRDefault="00307E90" w14:paraId="51D362C0" w14:textId="77777777">
                          <w:pPr>
                            <w:pStyle w:val="Template"/>
                            <w:rPr>
                              <w:noProof w:val="0"/>
                              <w:vanish/>
                              <w:lang w:val="en-US"/>
                            </w:rPr>
                          </w:pPr>
                          <w:bookmarkStart w:name="LAN_Ref" w:id="29"/>
                          <w:bookmarkStart w:name="FLD_Reference_HIF" w:id="30"/>
                          <w:bookmarkEnd w:id="27"/>
                          <w:r w:rsidRPr="009E219C">
                            <w:rPr>
                              <w:noProof w:val="0"/>
                              <w:vanish/>
                              <w:lang w:val="en-US"/>
                            </w:rPr>
                            <w:t>Ref</w:t>
                          </w:r>
                          <w:bookmarkEnd w:id="29"/>
                          <w:r w:rsidRPr="009E219C">
                            <w:rPr>
                              <w:noProof w:val="0"/>
                              <w:vanish/>
                              <w:lang w:val="en-US"/>
                            </w:rPr>
                            <w:t xml:space="preserve">: </w:t>
                          </w:r>
                          <w:bookmarkStart w:name="FLD_Reference" w:id="31"/>
                          <w:bookmarkEnd w:id="31"/>
                        </w:p>
                        <w:bookmarkEnd w:id="30"/>
                        <w:p w:rsidRPr="009E219C" w:rsidR="00051AD8" w:rsidP="00051AD8" w:rsidRDefault="00051AD8" w14:paraId="35802E20" w14:textId="77777777">
                          <w:pPr>
                            <w:pStyle w:val="Template-kolofonstreg"/>
                            <w:rPr>
                              <w:lang w:val="en-US"/>
                            </w:rPr>
                          </w:pPr>
                          <w:r w:rsidRPr="009E219C">
                            <w:rPr>
                              <w:noProof/>
                              <w:lang w:val="en-US"/>
                            </w:rPr>
                            <w:drawing>
                              <wp:inline distT="0" distB="0" distL="0" distR="0" wp14:anchorId="442F805C" wp14:editId="6D5C268E">
                                <wp:extent cx="347980" cy="102235"/>
                                <wp:effectExtent l="0" t="0" r="0" b="0"/>
                                <wp:docPr id="13" name="Billede 8" descr="Skillelinjer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Skillelinjer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t="37848" r="-98425" b="58295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47980" cy="1022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Pr="009E219C" w:rsidR="00307E90" w:rsidP="002171DE" w:rsidRDefault="00307E90" w14:paraId="11765B51" w14:textId="77777777">
                          <w:pPr>
                            <w:pStyle w:val="Template-Date"/>
                            <w:rPr>
                              <w:rFonts w:ascii="Verdana" w:hAnsi="Verdana"/>
                              <w:noProof w:val="0"/>
                              <w:lang w:val="en-US"/>
                            </w:rPr>
                          </w:pPr>
                          <w:bookmarkStart w:name="LAN_Page" w:id="32"/>
                          <w:r w:rsidRPr="009E219C">
                            <w:rPr>
                              <w:noProof w:val="0"/>
                              <w:lang w:val="en-US"/>
                            </w:rPr>
                            <w:t>Side</w:t>
                          </w:r>
                          <w:bookmarkEnd w:id="32"/>
                          <w:r w:rsidRPr="009E219C">
                            <w:rPr>
                              <w:noProof w:val="0"/>
                              <w:lang w:val="en-US"/>
                            </w:rPr>
                            <w:t xml:space="preserve"> </w:t>
                          </w:r>
                          <w:r w:rsidRPr="009E219C" w:rsidR="00356669">
                            <w:rPr>
                              <w:rStyle w:val="PageNumber"/>
                              <w:noProof w:val="0"/>
                              <w:lang w:val="en-US"/>
                            </w:rPr>
                            <w:fldChar w:fldCharType="begin"/>
                          </w:r>
                          <w:r w:rsidRPr="009E219C">
                            <w:rPr>
                              <w:rStyle w:val="PageNumber"/>
                              <w:noProof w:val="0"/>
                              <w:lang w:val="en-US"/>
                            </w:rPr>
                            <w:instrText xml:space="preserve"> PAGE </w:instrText>
                          </w:r>
                          <w:r w:rsidRPr="009E219C" w:rsidR="00356669">
                            <w:rPr>
                              <w:rStyle w:val="PageNumber"/>
                              <w:noProof w:val="0"/>
                              <w:lang w:val="en-US"/>
                            </w:rPr>
                            <w:fldChar w:fldCharType="separate"/>
                          </w:r>
                          <w:r w:rsidRPr="009E219C" w:rsidR="00C22DE2">
                            <w:rPr>
                              <w:rStyle w:val="PageNumber"/>
                              <w:noProof w:val="0"/>
                              <w:lang w:val="en-US"/>
                            </w:rPr>
                            <w:t>1</w:t>
                          </w:r>
                          <w:r w:rsidRPr="009E219C" w:rsidR="00356669">
                            <w:rPr>
                              <w:rStyle w:val="PageNumber"/>
                              <w:noProof w:val="0"/>
                              <w:lang w:val="en-US"/>
                            </w:rPr>
                            <w:fldChar w:fldCharType="end"/>
                          </w:r>
                          <w:r w:rsidRPr="009E219C">
                            <w:rPr>
                              <w:rStyle w:val="PageNumber"/>
                              <w:noProof w:val="0"/>
                              <w:lang w:val="en-US"/>
                            </w:rPr>
                            <w:t>/</w:t>
                          </w:r>
                          <w:r w:rsidRPr="009E219C" w:rsidR="00356669">
                            <w:rPr>
                              <w:rStyle w:val="PageNumber"/>
                              <w:noProof w:val="0"/>
                              <w:lang w:val="en-US"/>
                            </w:rPr>
                            <w:fldChar w:fldCharType="begin"/>
                          </w:r>
                          <w:r w:rsidRPr="009E219C">
                            <w:rPr>
                              <w:rStyle w:val="PageNumber"/>
                              <w:noProof w:val="0"/>
                              <w:lang w:val="en-US"/>
                            </w:rPr>
                            <w:instrText xml:space="preserve"> NUMPAGES </w:instrText>
                          </w:r>
                          <w:r w:rsidRPr="009E219C" w:rsidR="00356669">
                            <w:rPr>
                              <w:rStyle w:val="PageNumber"/>
                              <w:noProof w:val="0"/>
                              <w:lang w:val="en-US"/>
                            </w:rPr>
                            <w:fldChar w:fldCharType="separate"/>
                          </w:r>
                          <w:r w:rsidRPr="009E219C" w:rsidR="00C22DE2">
                            <w:rPr>
                              <w:rStyle w:val="PageNumber"/>
                              <w:noProof w:val="0"/>
                              <w:lang w:val="en-US"/>
                            </w:rPr>
                            <w:t>2</w:t>
                          </w:r>
                          <w:r w:rsidRPr="009E219C" w:rsidR="00356669">
                            <w:rPr>
                              <w:rStyle w:val="PageNumber"/>
                              <w:noProof w:val="0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73F378D8">
            <v:shapetype id="_x0000_t202" coordsize="21600,21600" o:spt="202" path="m,l,21600r21600,l21600,xe" w14:anchorId="47E65AB4">
              <v:stroke joinstyle="miter"/>
              <v:path gradientshapeok="t" o:connecttype="rect"/>
            </v:shapetype>
            <v:shape id="_x0000_s1031" style="position:absolute;margin-left:467.7pt;margin-top:28.35pt;width:99.2pt;height:333.0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">
              <v:textbox inset="0,0,0,0">
                <w:txbxContent>
                  <w:p w:rsidRPr="009E219C" w:rsidR="000801ED" w:rsidP="000801ED" w:rsidRDefault="00103F21" w14:paraId="06D02CCB" w14:textId="62BC1925">
                    <w:pPr>
                      <w:pStyle w:val="Emne"/>
                      <w:rPr>
                        <w:noProof w:val="0"/>
                        <w:lang w:val="en-US"/>
                      </w:rPr>
                    </w:pPr>
                    <w:r>
                      <w:rPr>
                        <w:noProof w:val="0"/>
                        <w:lang w:val="en-US"/>
                      </w:rPr>
                      <w:t>Kitchen</w:t>
                    </w:r>
                  </w:p>
                  <w:p w:rsidRPr="009E219C" w:rsidR="000801ED" w:rsidP="000801ED" w:rsidRDefault="000801ED" w14:paraId="5DAB6C7B" w14:textId="77777777">
                    <w:pPr>
                      <w:pStyle w:val="Template"/>
                      <w:rPr>
                        <w:noProof w:val="0"/>
                        <w:lang w:val="en-US"/>
                      </w:rPr>
                    </w:pPr>
                  </w:p>
                  <w:p w:rsidRPr="009E219C" w:rsidR="000801ED" w:rsidP="000801ED" w:rsidRDefault="000801ED" w14:paraId="031055F9" w14:textId="5CE29446">
                    <w:pPr>
                      <w:pStyle w:val="Template-Afdeling"/>
                      <w:rPr>
                        <w:noProof w:val="0"/>
                        <w:lang w:val="en-US"/>
                      </w:rPr>
                    </w:pPr>
                    <w:r w:rsidRPr="009E219C">
                      <w:rPr>
                        <w:noProof w:val="0"/>
                        <w:lang w:val="en-US"/>
                      </w:rPr>
                      <w:t>AU Connect</w:t>
                    </w:r>
                    <w:r w:rsidR="00DA296D">
                      <w:rPr>
                        <w:noProof w:val="0"/>
                        <w:lang w:val="en-US"/>
                      </w:rPr>
                      <w:t>+</w:t>
                    </w:r>
                    <w:r w:rsidRPr="009E219C">
                      <w:rPr>
                        <w:noProof w:val="0"/>
                        <w:lang w:val="en-US"/>
                      </w:rPr>
                      <w:t xml:space="preserve"> application</w:t>
                    </w:r>
                  </w:p>
                  <w:p w:rsidRPr="009E219C" w:rsidR="000801ED" w:rsidP="000801ED" w:rsidRDefault="000801ED" w14:paraId="02EB378F" w14:textId="77777777">
                    <w:pPr>
                      <w:pStyle w:val="Template"/>
                      <w:rPr>
                        <w:noProof w:val="0"/>
                        <w:lang w:val="en-US"/>
                      </w:rPr>
                    </w:pPr>
                  </w:p>
                  <w:p w:rsidRPr="009E219C" w:rsidR="000801ED" w:rsidP="000801ED" w:rsidRDefault="00782874" w14:paraId="7F0F9429" w14:textId="35A1FA86">
                    <w:pPr>
                      <w:pStyle w:val="Template"/>
                      <w:rPr>
                        <w:noProof w:val="0"/>
                        <w:lang w:val="en-US"/>
                      </w:rPr>
                    </w:pPr>
                    <w:r>
                      <w:rPr>
                        <w:noProof w:val="0"/>
                        <w:lang w:val="en-US"/>
                      </w:rPr>
                      <w:t>August</w:t>
                    </w:r>
                    <w:r w:rsidR="00103F21">
                      <w:rPr>
                        <w:noProof w:val="0"/>
                        <w:lang w:val="en-US"/>
                      </w:rPr>
                      <w:t xml:space="preserve"> 2026</w:t>
                    </w:r>
                  </w:p>
                  <w:p w:rsidRPr="009E219C" w:rsidR="00307E90" w:rsidP="00307E90" w:rsidRDefault="00307E90" w14:paraId="3F06A112" w14:textId="77777777">
                    <w:pPr>
                      <w:pStyle w:val="Template"/>
                      <w:rPr>
                        <w:noProof w:val="0"/>
                        <w:vanish/>
                        <w:lang w:val="en-US"/>
                      </w:rPr>
                    </w:pPr>
                    <w:r w:rsidRPr="009E219C">
                      <w:rPr>
                        <w:noProof w:val="0"/>
                        <w:vanish/>
                        <w:lang w:val="en-US"/>
                      </w:rPr>
                      <w:t>Sags nr</w:t>
                    </w:r>
                    <w:r w:rsidRPr="009E219C">
                      <w:rPr>
                        <w:noProof w:val="0"/>
                        <w:vanish/>
                        <w:lang w:val="en-US"/>
                      </w:rPr>
                      <w:t xml:space="preserve">.: </w:t>
                    </w:r>
                  </w:p>
                  <w:p w:rsidRPr="009E219C" w:rsidR="00307E90" w:rsidP="00307E90" w:rsidRDefault="00307E90" w14:paraId="7E25FAC0" w14:textId="77777777">
                    <w:pPr>
                      <w:pStyle w:val="Template"/>
                      <w:rPr>
                        <w:noProof w:val="0"/>
                        <w:vanish/>
                        <w:lang w:val="en-US"/>
                      </w:rPr>
                    </w:pPr>
                    <w:r w:rsidRPr="009E219C">
                      <w:rPr>
                        <w:noProof w:val="0"/>
                        <w:vanish/>
                        <w:lang w:val="en-US"/>
                      </w:rPr>
                      <w:t>Ref</w:t>
                    </w:r>
                    <w:r w:rsidRPr="009E219C">
                      <w:rPr>
                        <w:noProof w:val="0"/>
                        <w:vanish/>
                        <w:lang w:val="en-US"/>
                      </w:rPr>
                      <w:t xml:space="preserve">: </w:t>
                    </w:r>
                  </w:p>
                  <w:p w:rsidRPr="009E219C" w:rsidR="00051AD8" w:rsidP="00051AD8" w:rsidRDefault="00051AD8" w14:paraId="6A05A809" w14:textId="77777777">
                    <w:pPr>
                      <w:pStyle w:val="Template-kolofonstreg"/>
                      <w:rPr>
                        <w:lang w:val="en-US"/>
                      </w:rPr>
                    </w:pPr>
                    <w:r w:rsidRPr="009E219C">
                      <w:rPr>
                        <w:noProof/>
                        <w:lang w:val="en-US"/>
                      </w:rPr>
                      <w:drawing>
                        <wp:inline distT="0" distB="0" distL="0" distR="0" wp14:anchorId="33385FCC" wp14:editId="6D5C268E">
                          <wp:extent cx="347980" cy="102235"/>
                          <wp:effectExtent l="0" t="0" r="0" b="0"/>
                          <wp:docPr id="332334011" name="Billede 8" descr="Skillelinjer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Skillelinjer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t="37848" r="-98425" b="58295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47980" cy="1022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Pr="009E219C" w:rsidR="00307E90" w:rsidP="002171DE" w:rsidRDefault="00307E90" w14:paraId="4DD41351" w14:textId="77777777">
                    <w:pPr>
                      <w:pStyle w:val="Template-Date"/>
                      <w:rPr>
                        <w:rFonts w:ascii="Verdana" w:hAnsi="Verdana"/>
                        <w:noProof w:val="0"/>
                        <w:lang w:val="en-US"/>
                      </w:rPr>
                    </w:pPr>
                    <w:r w:rsidRPr="009E219C">
                      <w:rPr>
                        <w:noProof w:val="0"/>
                        <w:lang w:val="en-US"/>
                      </w:rPr>
                      <w:t>Side</w:t>
                    </w:r>
                    <w:r w:rsidRPr="009E219C">
                      <w:rPr>
                        <w:noProof w:val="0"/>
                        <w:lang w:val="en-US"/>
                      </w:rPr>
                      <w:t xml:space="preserve"> </w:t>
                    </w:r>
                    <w:r w:rsidRPr="009E219C" w:rsidR="00356669">
                      <w:rPr>
                        <w:rStyle w:val="PageNumber"/>
                        <w:noProof w:val="0"/>
                        <w:lang w:val="en-US"/>
                      </w:rPr>
                      <w:fldChar w:fldCharType="begin"/>
                    </w:r>
                    <w:r w:rsidRPr="009E219C">
                      <w:rPr>
                        <w:rStyle w:val="PageNumber"/>
                        <w:noProof w:val="0"/>
                        <w:lang w:val="en-US"/>
                      </w:rPr>
                      <w:instrText xml:space="preserve"> PAGE </w:instrText>
                    </w:r>
                    <w:r w:rsidRPr="009E219C" w:rsidR="00356669">
                      <w:rPr>
                        <w:rStyle w:val="PageNumber"/>
                        <w:noProof w:val="0"/>
                        <w:lang w:val="en-US"/>
                      </w:rPr>
                      <w:fldChar w:fldCharType="separate"/>
                    </w:r>
                    <w:r w:rsidRPr="009E219C" w:rsidR="00C22DE2">
                      <w:rPr>
                        <w:rStyle w:val="PageNumber"/>
                        <w:noProof w:val="0"/>
                        <w:lang w:val="en-US"/>
                      </w:rPr>
                      <w:t>1</w:t>
                    </w:r>
                    <w:r w:rsidRPr="009E219C" w:rsidR="00356669">
                      <w:rPr>
                        <w:rStyle w:val="PageNumber"/>
                        <w:noProof w:val="0"/>
                        <w:lang w:val="en-US"/>
                      </w:rPr>
                      <w:fldChar w:fldCharType="end"/>
                    </w:r>
                    <w:r w:rsidRPr="009E219C">
                      <w:rPr>
                        <w:rStyle w:val="PageNumber"/>
                        <w:noProof w:val="0"/>
                        <w:lang w:val="en-US"/>
                      </w:rPr>
                      <w:t>/</w:t>
                    </w:r>
                    <w:r w:rsidRPr="009E219C" w:rsidR="00356669">
                      <w:rPr>
                        <w:rStyle w:val="PageNumber"/>
                        <w:noProof w:val="0"/>
                        <w:lang w:val="en-US"/>
                      </w:rPr>
                      <w:fldChar w:fldCharType="begin"/>
                    </w:r>
                    <w:r w:rsidRPr="009E219C">
                      <w:rPr>
                        <w:rStyle w:val="PageNumber"/>
                        <w:noProof w:val="0"/>
                        <w:lang w:val="en-US"/>
                      </w:rPr>
                      <w:instrText xml:space="preserve"> NUMPAGES </w:instrText>
                    </w:r>
                    <w:r w:rsidRPr="009E219C" w:rsidR="00356669">
                      <w:rPr>
                        <w:rStyle w:val="PageNumber"/>
                        <w:noProof w:val="0"/>
                        <w:lang w:val="en-US"/>
                      </w:rPr>
                      <w:fldChar w:fldCharType="separate"/>
                    </w:r>
                    <w:r w:rsidRPr="009E219C" w:rsidR="00C22DE2">
                      <w:rPr>
                        <w:rStyle w:val="PageNumber"/>
                        <w:noProof w:val="0"/>
                        <w:lang w:val="en-US"/>
                      </w:rPr>
                      <w:t>2</w:t>
                    </w:r>
                    <w:r w:rsidRPr="009E219C" w:rsidR="00356669">
                      <w:rPr>
                        <w:rStyle w:val="PageNumber"/>
                        <w:noProof w:val="0"/>
                        <w:lang w:val="en-US"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8A6FC6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F2E151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83C2FE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BA9F3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238750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33A6C66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B3740D1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3EB412C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10FF43BC"/>
    <w:multiLevelType w:val="multilevel"/>
    <w:tmpl w:val="A0D81A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30448E"/>
    <w:multiLevelType w:val="multilevel"/>
    <w:tmpl w:val="0406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20A80F75"/>
    <w:multiLevelType w:val="multilevel"/>
    <w:tmpl w:val="3DAA12BE"/>
    <w:name w:val="HeadingNumbering"/>
    <w:lvl w:ilvl="0">
      <w:start w:val="1"/>
      <w:numFmt w:val="decimal"/>
      <w:pStyle w:val="Heading1"/>
      <w:lvlText w:val="%1."/>
      <w:lvlJc w:val="left"/>
      <w:pPr>
        <w:tabs>
          <w:tab w:val="num" w:pos="425"/>
        </w:tabs>
        <w:ind w:left="425" w:hanging="425"/>
      </w:pPr>
      <w:rPr>
        <w:rFonts w:hint="default" w:ascii="Georgia" w:hAnsi="Georgia"/>
        <w:b/>
        <w:i w:val="0"/>
        <w:sz w:val="21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 w:ascii="Georgia" w:hAnsi="Georgia"/>
        <w:b w:val="0"/>
        <w:i w:val="0"/>
        <w:sz w:val="21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09"/>
        </w:tabs>
        <w:ind w:left="709" w:hanging="709"/>
      </w:pPr>
      <w:rPr>
        <w:rFonts w:hint="default" w:ascii="Georgia" w:hAnsi="Georgia"/>
        <w:b w:val="0"/>
        <w:i w:val="0"/>
        <w:sz w:val="21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51"/>
        </w:tabs>
        <w:ind w:left="851" w:hanging="851"/>
      </w:pPr>
      <w:rPr>
        <w:rFonts w:hint="default" w:ascii="Georgia" w:hAnsi="Georgia"/>
        <w:b w:val="0"/>
        <w:i w:val="0"/>
        <w:sz w:val="21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992"/>
        </w:tabs>
        <w:ind w:left="992" w:hanging="992"/>
      </w:pPr>
      <w:rPr>
        <w:rFonts w:hint="default" w:ascii="Georgia" w:hAnsi="Georgia"/>
        <w:b w:val="0"/>
        <w:i w:val="0"/>
        <w:sz w:val="21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 w:ascii="Georgia" w:hAnsi="Georgia"/>
        <w:b w:val="0"/>
        <w:i w:val="0"/>
        <w:sz w:val="21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76"/>
        </w:tabs>
        <w:ind w:left="1276" w:hanging="1276"/>
      </w:pPr>
      <w:rPr>
        <w:rFonts w:hint="default" w:ascii="Georgia" w:hAnsi="Georgia"/>
        <w:b w:val="0"/>
        <w:i w:val="0"/>
        <w:sz w:val="21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18"/>
        </w:tabs>
        <w:ind w:left="1418" w:hanging="1418"/>
      </w:pPr>
      <w:rPr>
        <w:rFonts w:hint="default" w:ascii="Georgia" w:hAnsi="Georgia"/>
        <w:b w:val="0"/>
        <w:i w:val="0"/>
        <w:sz w:val="21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59"/>
        </w:tabs>
        <w:ind w:left="1559" w:hanging="1559"/>
      </w:pPr>
      <w:rPr>
        <w:rFonts w:hint="default" w:ascii="Georgia" w:hAnsi="Georgia"/>
        <w:b w:val="0"/>
        <w:i w:val="0"/>
        <w:sz w:val="21"/>
      </w:rPr>
    </w:lvl>
  </w:abstractNum>
  <w:abstractNum w:abstractNumId="11" w15:restartNumberingAfterBreak="0">
    <w:nsid w:val="260F492D"/>
    <w:multiLevelType w:val="multilevel"/>
    <w:tmpl w:val="FAFE8112"/>
    <w:lvl w:ilvl="0">
      <w:start w:val="1"/>
      <w:numFmt w:val="bullet"/>
      <w:pStyle w:val="ListBullet"/>
      <w:lvlText w:val=""/>
      <w:lvlJc w:val="left"/>
      <w:pPr>
        <w:ind w:left="397" w:hanging="397"/>
      </w:pPr>
      <w:rPr>
        <w:rFonts w:hint="default" w:ascii="Symbol" w:hAnsi="Symbol"/>
        <w:color w:val="auto"/>
      </w:rPr>
    </w:lvl>
    <w:lvl w:ilvl="1">
      <w:start w:val="1"/>
      <w:numFmt w:val="bullet"/>
      <w:lvlText w:val=""/>
      <w:lvlJc w:val="left"/>
      <w:pPr>
        <w:ind w:left="794" w:hanging="397"/>
      </w:pPr>
      <w:rPr>
        <w:rFonts w:hint="default" w:ascii="Symbol" w:hAnsi="Symbol"/>
        <w:color w:val="auto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hint="default" w:ascii="Symbol" w:hAnsi="Symbol"/>
        <w:color w:val="auto"/>
      </w:rPr>
    </w:lvl>
    <w:lvl w:ilvl="3">
      <w:start w:val="1"/>
      <w:numFmt w:val="bullet"/>
      <w:lvlText w:val=""/>
      <w:lvlJc w:val="left"/>
      <w:pPr>
        <w:ind w:left="1588" w:hanging="397"/>
      </w:pPr>
      <w:rPr>
        <w:rFonts w:hint="default" w:ascii="Symbol" w:hAnsi="Symbol"/>
      </w:rPr>
    </w:lvl>
    <w:lvl w:ilvl="4">
      <w:start w:val="1"/>
      <w:numFmt w:val="bullet"/>
      <w:lvlText w:val=""/>
      <w:lvlJc w:val="left"/>
      <w:pPr>
        <w:ind w:left="1985" w:hanging="397"/>
      </w:pPr>
      <w:rPr>
        <w:rFonts w:hint="default" w:ascii="Symbol" w:hAnsi="Symbol"/>
        <w:color w:val="auto"/>
      </w:rPr>
    </w:lvl>
    <w:lvl w:ilvl="5">
      <w:start w:val="1"/>
      <w:numFmt w:val="bullet"/>
      <w:lvlText w:val=""/>
      <w:lvlJc w:val="left"/>
      <w:pPr>
        <w:ind w:left="2382" w:hanging="397"/>
      </w:pPr>
      <w:rPr>
        <w:rFonts w:hint="default" w:ascii="Symbol" w:hAnsi="Symbol"/>
      </w:rPr>
    </w:lvl>
    <w:lvl w:ilvl="6">
      <w:start w:val="1"/>
      <w:numFmt w:val="bullet"/>
      <w:lvlText w:val=""/>
      <w:lvlJc w:val="left"/>
      <w:pPr>
        <w:ind w:left="2779" w:hanging="397"/>
      </w:pPr>
      <w:rPr>
        <w:rFonts w:hint="default" w:ascii="Symbol" w:hAnsi="Symbol"/>
        <w:color w:val="auto"/>
      </w:rPr>
    </w:lvl>
    <w:lvl w:ilvl="7">
      <w:start w:val="1"/>
      <w:numFmt w:val="bullet"/>
      <w:lvlText w:val=""/>
      <w:lvlJc w:val="left"/>
      <w:pPr>
        <w:ind w:left="3176" w:hanging="397"/>
      </w:pPr>
      <w:rPr>
        <w:rFonts w:hint="default" w:ascii="Symbol" w:hAnsi="Symbol"/>
      </w:rPr>
    </w:lvl>
    <w:lvl w:ilvl="8">
      <w:start w:val="1"/>
      <w:numFmt w:val="bullet"/>
      <w:lvlText w:val=""/>
      <w:lvlJc w:val="left"/>
      <w:pPr>
        <w:ind w:left="3573" w:hanging="397"/>
      </w:pPr>
      <w:rPr>
        <w:rFonts w:hint="default" w:ascii="Symbol" w:hAnsi="Symbol"/>
        <w:color w:val="auto"/>
      </w:rPr>
    </w:lvl>
  </w:abstractNum>
  <w:abstractNum w:abstractNumId="12" w15:restartNumberingAfterBreak="0">
    <w:nsid w:val="362573E2"/>
    <w:multiLevelType w:val="multilevel"/>
    <w:tmpl w:val="64441010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1" w:hanging="90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5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98" w:hanging="90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68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52" w:hanging="136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35" w:hanging="16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19" w:hanging="1928"/>
      </w:pPr>
      <w:rPr>
        <w:rFonts w:hint="default"/>
      </w:rPr>
    </w:lvl>
  </w:abstractNum>
  <w:abstractNum w:abstractNumId="13" w15:restartNumberingAfterBreak="0">
    <w:nsid w:val="38CF094A"/>
    <w:multiLevelType w:val="multilevel"/>
    <w:tmpl w:val="0406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4" w15:restartNumberingAfterBreak="0">
    <w:nsid w:val="3BFF6AB3"/>
    <w:multiLevelType w:val="multilevel"/>
    <w:tmpl w:val="3E00D2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5307FC0"/>
    <w:multiLevelType w:val="multilevel"/>
    <w:tmpl w:val="567C646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AE02D3C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17" w15:restartNumberingAfterBreak="0">
    <w:nsid w:val="56930558"/>
    <w:multiLevelType w:val="multilevel"/>
    <w:tmpl w:val="55C4B15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ED72FFB"/>
    <w:multiLevelType w:val="multilevel"/>
    <w:tmpl w:val="CA549F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5CA4E41"/>
    <w:multiLevelType w:val="multilevel"/>
    <w:tmpl w:val="B5A62E0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ACB3B03"/>
    <w:multiLevelType w:val="multilevel"/>
    <w:tmpl w:val="177C74E6"/>
    <w:lvl w:ilvl="0">
      <w:start w:val="1"/>
      <w:numFmt w:val="bullet"/>
      <w:pStyle w:val="Normal-Bullet"/>
      <w:lvlText w:val=""/>
      <w:lvlJc w:val="left"/>
      <w:pPr>
        <w:tabs>
          <w:tab w:val="num" w:pos="397"/>
        </w:tabs>
        <w:ind w:left="397" w:hanging="397"/>
      </w:pPr>
      <w:rPr>
        <w:rFonts w:hint="default" w:ascii="Wingdings" w:hAnsi="Wingdings"/>
      </w:rPr>
    </w:lvl>
    <w:lvl w:ilvl="1">
      <w:start w:val="1"/>
      <w:numFmt w:val="bullet"/>
      <w:lvlText w:val=""/>
      <w:lvlJc w:val="left"/>
      <w:pPr>
        <w:tabs>
          <w:tab w:val="num" w:pos="794"/>
        </w:tabs>
        <w:ind w:left="794" w:hanging="397"/>
      </w:pPr>
      <w:rPr>
        <w:rFonts w:hint="default" w:ascii="Wingdings" w:hAnsi="Wingdings"/>
      </w:rPr>
    </w:lvl>
    <w:lvl w:ilvl="2">
      <w:start w:val="1"/>
      <w:numFmt w:val="bullet"/>
      <w:lvlText w:val=""/>
      <w:lvlJc w:val="left"/>
      <w:pPr>
        <w:tabs>
          <w:tab w:val="num" w:pos="1191"/>
        </w:tabs>
        <w:ind w:left="1191" w:hanging="397"/>
      </w:pPr>
      <w:rPr>
        <w:rFonts w:hint="default" w:ascii="Wingdings" w:hAnsi="Wingdings"/>
      </w:rPr>
    </w:lvl>
    <w:lvl w:ilvl="3">
      <w:start w:val="1"/>
      <w:numFmt w:val="bullet"/>
      <w:lvlText w:val=""/>
      <w:lvlJc w:val="left"/>
      <w:pPr>
        <w:tabs>
          <w:tab w:val="num" w:pos="1588"/>
        </w:tabs>
        <w:ind w:left="1588" w:hanging="397"/>
      </w:pPr>
      <w:rPr>
        <w:rFonts w:hint="default" w:ascii="Wingdings" w:hAnsi="Wingdings"/>
      </w:rPr>
    </w:lvl>
    <w:lvl w:ilvl="4">
      <w:start w:val="1"/>
      <w:numFmt w:val="bullet"/>
      <w:lvlText w:val=""/>
      <w:lvlJc w:val="left"/>
      <w:pPr>
        <w:tabs>
          <w:tab w:val="num" w:pos="1985"/>
        </w:tabs>
        <w:ind w:left="1985" w:hanging="397"/>
      </w:pPr>
      <w:rPr>
        <w:rFonts w:hint="default" w:ascii="Wingdings" w:hAnsi="Wingdings"/>
      </w:rPr>
    </w:lvl>
    <w:lvl w:ilvl="5">
      <w:start w:val="1"/>
      <w:numFmt w:val="bullet"/>
      <w:lvlText w:val=""/>
      <w:lvlJc w:val="left"/>
      <w:pPr>
        <w:tabs>
          <w:tab w:val="num" w:pos="2381"/>
        </w:tabs>
        <w:ind w:left="2381" w:hanging="396"/>
      </w:pPr>
      <w:rPr>
        <w:rFonts w:hint="default" w:ascii="Wingdings" w:hAnsi="Wingdings"/>
      </w:rPr>
    </w:lvl>
    <w:lvl w:ilvl="6">
      <w:start w:val="1"/>
      <w:numFmt w:val="bullet"/>
      <w:lvlText w:val=""/>
      <w:lvlJc w:val="left"/>
      <w:pPr>
        <w:tabs>
          <w:tab w:val="num" w:pos="2778"/>
        </w:tabs>
        <w:ind w:left="2778" w:hanging="397"/>
      </w:pPr>
      <w:rPr>
        <w:rFonts w:hint="default" w:ascii="Wingdings" w:hAnsi="Wingdings"/>
      </w:rPr>
    </w:lvl>
    <w:lvl w:ilvl="7">
      <w:start w:val="1"/>
      <w:numFmt w:val="bullet"/>
      <w:lvlText w:val=""/>
      <w:lvlJc w:val="left"/>
      <w:pPr>
        <w:tabs>
          <w:tab w:val="num" w:pos="3175"/>
        </w:tabs>
        <w:ind w:left="3175" w:hanging="397"/>
      </w:pPr>
      <w:rPr>
        <w:rFonts w:hint="default" w:ascii="Wingdings" w:hAnsi="Wingdings"/>
      </w:rPr>
    </w:lvl>
    <w:lvl w:ilvl="8">
      <w:start w:val="1"/>
      <w:numFmt w:val="bullet"/>
      <w:lvlText w:val=""/>
      <w:lvlJc w:val="left"/>
      <w:pPr>
        <w:tabs>
          <w:tab w:val="num" w:pos="3572"/>
        </w:tabs>
        <w:ind w:left="3572" w:hanging="397"/>
      </w:pPr>
      <w:rPr>
        <w:rFonts w:hint="default" w:ascii="Wingdings" w:hAnsi="Wingdings"/>
      </w:rPr>
    </w:lvl>
  </w:abstractNum>
  <w:abstractNum w:abstractNumId="21" w15:restartNumberingAfterBreak="0">
    <w:nsid w:val="734C7605"/>
    <w:multiLevelType w:val="multilevel"/>
    <w:tmpl w:val="AB2EA530"/>
    <w:lvl w:ilvl="0">
      <w:start w:val="1"/>
      <w:numFmt w:val="decimal"/>
      <w:pStyle w:val="Normal-Numbering"/>
      <w:lvlText w:val="%1."/>
      <w:lvlJc w:val="left"/>
      <w:pPr>
        <w:tabs>
          <w:tab w:val="num" w:pos="397"/>
        </w:tabs>
        <w:ind w:left="397" w:hanging="397"/>
      </w:pPr>
      <w:rPr>
        <w:rFonts w:hint="default" w:ascii="Georgia" w:hAnsi="Georgia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397"/>
      </w:pPr>
      <w:rPr>
        <w:rFonts w:hint="default" w:ascii="Georgia" w:hAnsi="Georgia"/>
        <w:b w:val="0"/>
        <w:i w:val="0"/>
        <w:sz w:val="21"/>
      </w:rPr>
    </w:lvl>
    <w:lvl w:ilvl="2">
      <w:start w:val="1"/>
      <w:numFmt w:val="decimal"/>
      <w:lvlText w:val="%1.%2.%3"/>
      <w:lvlJc w:val="left"/>
      <w:pPr>
        <w:tabs>
          <w:tab w:val="num" w:pos="1191"/>
        </w:tabs>
        <w:ind w:left="1191" w:hanging="397"/>
      </w:pPr>
      <w:rPr>
        <w:rFonts w:hint="default" w:ascii="Georgia" w:hAnsi="Georgia"/>
        <w:b w:val="0"/>
        <w:i w:val="0"/>
        <w:sz w:val="21"/>
      </w:rPr>
    </w:lvl>
    <w:lvl w:ilvl="3">
      <w:start w:val="1"/>
      <w:numFmt w:val="decimal"/>
      <w:lvlText w:val="%1.%2.%3.%4"/>
      <w:lvlJc w:val="left"/>
      <w:pPr>
        <w:tabs>
          <w:tab w:val="num" w:pos="1588"/>
        </w:tabs>
        <w:ind w:left="1588" w:hanging="397"/>
      </w:pPr>
      <w:rPr>
        <w:rFonts w:hint="default" w:ascii="Georgia" w:hAnsi="Georgia"/>
        <w:b w:val="0"/>
        <w:i w:val="0"/>
        <w:sz w:val="21"/>
      </w:rPr>
    </w:lvl>
    <w:lvl w:ilvl="4">
      <w:start w:val="1"/>
      <w:numFmt w:val="decimal"/>
      <w:lvlText w:val="%1.%2.%3.%4.%5"/>
      <w:lvlJc w:val="left"/>
      <w:pPr>
        <w:tabs>
          <w:tab w:val="num" w:pos="1985"/>
        </w:tabs>
        <w:ind w:left="1985" w:hanging="397"/>
      </w:pPr>
      <w:rPr>
        <w:rFonts w:hint="default" w:ascii="Georgia" w:hAnsi="Georgia"/>
        <w:b w:val="0"/>
        <w:i w:val="0"/>
        <w:sz w:val="21"/>
      </w:rPr>
    </w:lvl>
    <w:lvl w:ilvl="5">
      <w:start w:val="1"/>
      <w:numFmt w:val="decimal"/>
      <w:lvlText w:val="%1.%2.%3.%4.%5.%6"/>
      <w:lvlJc w:val="left"/>
      <w:pPr>
        <w:tabs>
          <w:tab w:val="num" w:pos="2381"/>
        </w:tabs>
        <w:ind w:left="2381" w:hanging="396"/>
      </w:pPr>
      <w:rPr>
        <w:rFonts w:hint="default" w:ascii="Georgia" w:hAnsi="Georgia"/>
        <w:b w:val="0"/>
        <w:i w:val="0"/>
        <w:sz w:val="21"/>
      </w:rPr>
    </w:lvl>
    <w:lvl w:ilvl="6">
      <w:start w:val="1"/>
      <w:numFmt w:val="decimal"/>
      <w:lvlText w:val="%1.%2.%3.%4.%5.%6.%7"/>
      <w:lvlJc w:val="left"/>
      <w:pPr>
        <w:tabs>
          <w:tab w:val="num" w:pos="2381"/>
        </w:tabs>
        <w:ind w:left="2381" w:hanging="396"/>
      </w:pPr>
      <w:rPr>
        <w:rFonts w:hint="default" w:ascii="Georgia" w:hAnsi="Georg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num" w:pos="2381"/>
        </w:tabs>
        <w:ind w:left="2381" w:hanging="396"/>
      </w:pPr>
      <w:rPr>
        <w:rFonts w:hint="default" w:ascii="Georgia" w:hAnsi="Georgia"/>
        <w:b w:val="0"/>
        <w:i w:val="0"/>
        <w:sz w:val="21"/>
      </w:rPr>
    </w:lvl>
    <w:lvl w:ilvl="8">
      <w:start w:val="1"/>
      <w:numFmt w:val="decimal"/>
      <w:lvlText w:val="%1.%2.%3.%4.%5.%6.%7.%8.%9"/>
      <w:lvlJc w:val="left"/>
      <w:pPr>
        <w:tabs>
          <w:tab w:val="num" w:pos="2381"/>
        </w:tabs>
        <w:ind w:left="2381" w:hanging="396"/>
      </w:pPr>
      <w:rPr>
        <w:rFonts w:hint="default" w:ascii="Georgia" w:hAnsi="Georgia"/>
        <w:b w:val="0"/>
        <w:i w:val="0"/>
        <w:sz w:val="21"/>
      </w:rPr>
    </w:lvl>
  </w:abstractNum>
  <w:num w:numId="1" w16cid:durableId="202601755">
    <w:abstractNumId w:val="10"/>
  </w:num>
  <w:num w:numId="2" w16cid:durableId="405303645">
    <w:abstractNumId w:val="16"/>
  </w:num>
  <w:num w:numId="3" w16cid:durableId="1416977759">
    <w:abstractNumId w:val="9"/>
  </w:num>
  <w:num w:numId="4" w16cid:durableId="617368806">
    <w:abstractNumId w:val="13"/>
  </w:num>
  <w:num w:numId="5" w16cid:durableId="647058775">
    <w:abstractNumId w:val="11"/>
  </w:num>
  <w:num w:numId="6" w16cid:durableId="1317344168">
    <w:abstractNumId w:val="7"/>
  </w:num>
  <w:num w:numId="7" w16cid:durableId="1460994847">
    <w:abstractNumId w:val="6"/>
  </w:num>
  <w:num w:numId="8" w16cid:durableId="1590113759">
    <w:abstractNumId w:val="5"/>
  </w:num>
  <w:num w:numId="9" w16cid:durableId="1748111642">
    <w:abstractNumId w:val="4"/>
  </w:num>
  <w:num w:numId="10" w16cid:durableId="267782246">
    <w:abstractNumId w:val="12"/>
  </w:num>
  <w:num w:numId="11" w16cid:durableId="56589641">
    <w:abstractNumId w:val="3"/>
  </w:num>
  <w:num w:numId="12" w16cid:durableId="1917275323">
    <w:abstractNumId w:val="2"/>
  </w:num>
  <w:num w:numId="13" w16cid:durableId="1314798463">
    <w:abstractNumId w:val="1"/>
  </w:num>
  <w:num w:numId="14" w16cid:durableId="130826539">
    <w:abstractNumId w:val="0"/>
  </w:num>
  <w:num w:numId="15" w16cid:durableId="1871986924">
    <w:abstractNumId w:val="20"/>
  </w:num>
  <w:num w:numId="16" w16cid:durableId="377827635">
    <w:abstractNumId w:val="21"/>
  </w:num>
  <w:num w:numId="17" w16cid:durableId="1860001439">
    <w:abstractNumId w:val="8"/>
  </w:num>
  <w:num w:numId="18" w16cid:durableId="990404722">
    <w:abstractNumId w:val="18"/>
  </w:num>
  <w:num w:numId="19" w16cid:durableId="215900852">
    <w:abstractNumId w:val="14"/>
  </w:num>
  <w:num w:numId="20" w16cid:durableId="1224872232">
    <w:abstractNumId w:val="19"/>
  </w:num>
  <w:num w:numId="21" w16cid:durableId="294021976">
    <w:abstractNumId w:val="17"/>
  </w:num>
  <w:num w:numId="22" w16cid:durableId="789209584">
    <w:abstractNumId w:val="15"/>
  </w:num>
</w:numbering>
</file>

<file path=word/settings.xml><?xml version="1.0" encoding="utf-8"?>
<w:settings xmlns:wp14="http://schemas.microsoft.com/office/word/2010/wordprocessingDrawing"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 wp14">
  <w:zoom w:percent="160"/>
  <w:embedTrueTypeFonts/>
  <w:proofState w:spelling="clean" w:grammar="dirty"/>
  <w:trackRevisions w:val="false"/>
  <w:defaultTabStop w:val="720"/>
  <w:autoHyphenation/>
  <w:hyphenationZone w:val="284"/>
  <w:drawingGridHorizontalSpacing w:val="10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A4A"/>
    <w:rsid w:val="00001438"/>
    <w:rsid w:val="000027FE"/>
    <w:rsid w:val="0000328E"/>
    <w:rsid w:val="00003B6C"/>
    <w:rsid w:val="00004AD4"/>
    <w:rsid w:val="0000503A"/>
    <w:rsid w:val="00005D20"/>
    <w:rsid w:val="00006E21"/>
    <w:rsid w:val="000102B5"/>
    <w:rsid w:val="0003149C"/>
    <w:rsid w:val="00034A55"/>
    <w:rsid w:val="00036650"/>
    <w:rsid w:val="000442AD"/>
    <w:rsid w:val="00051A09"/>
    <w:rsid w:val="00051AD8"/>
    <w:rsid w:val="00052ED2"/>
    <w:rsid w:val="00057EAD"/>
    <w:rsid w:val="00065902"/>
    <w:rsid w:val="00074A21"/>
    <w:rsid w:val="0007609B"/>
    <w:rsid w:val="000801ED"/>
    <w:rsid w:val="000827B1"/>
    <w:rsid w:val="00087773"/>
    <w:rsid w:val="00094D54"/>
    <w:rsid w:val="000A2BD2"/>
    <w:rsid w:val="000A362D"/>
    <w:rsid w:val="000D1B50"/>
    <w:rsid w:val="000E3033"/>
    <w:rsid w:val="000E5C1E"/>
    <w:rsid w:val="000F244E"/>
    <w:rsid w:val="00103F21"/>
    <w:rsid w:val="001069FE"/>
    <w:rsid w:val="00107B93"/>
    <w:rsid w:val="0011283F"/>
    <w:rsid w:val="0012741F"/>
    <w:rsid w:val="00147CEA"/>
    <w:rsid w:val="00153477"/>
    <w:rsid w:val="00154F00"/>
    <w:rsid w:val="00156A50"/>
    <w:rsid w:val="00163EFC"/>
    <w:rsid w:val="00164CC1"/>
    <w:rsid w:val="00174751"/>
    <w:rsid w:val="0018593B"/>
    <w:rsid w:val="00192812"/>
    <w:rsid w:val="001A5098"/>
    <w:rsid w:val="001A7352"/>
    <w:rsid w:val="001C027B"/>
    <w:rsid w:val="001D1259"/>
    <w:rsid w:val="001E5AB5"/>
    <w:rsid w:val="00205636"/>
    <w:rsid w:val="00211CA9"/>
    <w:rsid w:val="002137FC"/>
    <w:rsid w:val="002171DE"/>
    <w:rsid w:val="00227E7F"/>
    <w:rsid w:val="00230A33"/>
    <w:rsid w:val="00244AB9"/>
    <w:rsid w:val="00244EEB"/>
    <w:rsid w:val="0025114F"/>
    <w:rsid w:val="0026120C"/>
    <w:rsid w:val="0027429E"/>
    <w:rsid w:val="00281443"/>
    <w:rsid w:val="00283F13"/>
    <w:rsid w:val="002A1C39"/>
    <w:rsid w:val="002A4418"/>
    <w:rsid w:val="002B1765"/>
    <w:rsid w:val="002C565F"/>
    <w:rsid w:val="002E07F2"/>
    <w:rsid w:val="002E2B2E"/>
    <w:rsid w:val="002E2D11"/>
    <w:rsid w:val="002E326D"/>
    <w:rsid w:val="002E6EB1"/>
    <w:rsid w:val="002E7D84"/>
    <w:rsid w:val="002F1782"/>
    <w:rsid w:val="002F51EF"/>
    <w:rsid w:val="002F59FB"/>
    <w:rsid w:val="002F6A87"/>
    <w:rsid w:val="00307472"/>
    <w:rsid w:val="00307E90"/>
    <w:rsid w:val="00315669"/>
    <w:rsid w:val="00323160"/>
    <w:rsid w:val="00333BC8"/>
    <w:rsid w:val="00356669"/>
    <w:rsid w:val="00361AC7"/>
    <w:rsid w:val="00364895"/>
    <w:rsid w:val="00372069"/>
    <w:rsid w:val="00383838"/>
    <w:rsid w:val="00394ADB"/>
    <w:rsid w:val="00395BF2"/>
    <w:rsid w:val="003A022B"/>
    <w:rsid w:val="003B0624"/>
    <w:rsid w:val="003B7BF5"/>
    <w:rsid w:val="003C79B1"/>
    <w:rsid w:val="003E6170"/>
    <w:rsid w:val="003F327C"/>
    <w:rsid w:val="003F33BA"/>
    <w:rsid w:val="004143CC"/>
    <w:rsid w:val="00430307"/>
    <w:rsid w:val="0043216D"/>
    <w:rsid w:val="00432402"/>
    <w:rsid w:val="004368BC"/>
    <w:rsid w:val="00436C7A"/>
    <w:rsid w:val="00443D5B"/>
    <w:rsid w:val="00443F7C"/>
    <w:rsid w:val="00451786"/>
    <w:rsid w:val="00454EE1"/>
    <w:rsid w:val="00456317"/>
    <w:rsid w:val="004727CF"/>
    <w:rsid w:val="0047316E"/>
    <w:rsid w:val="00477895"/>
    <w:rsid w:val="00483670"/>
    <w:rsid w:val="00484620"/>
    <w:rsid w:val="0048777D"/>
    <w:rsid w:val="0049608B"/>
    <w:rsid w:val="004A24AE"/>
    <w:rsid w:val="004A5806"/>
    <w:rsid w:val="004A5E65"/>
    <w:rsid w:val="004A66E6"/>
    <w:rsid w:val="004B06E9"/>
    <w:rsid w:val="004C0A82"/>
    <w:rsid w:val="004C208C"/>
    <w:rsid w:val="004D6D41"/>
    <w:rsid w:val="004E03A6"/>
    <w:rsid w:val="004E1B4F"/>
    <w:rsid w:val="004F4341"/>
    <w:rsid w:val="004F6180"/>
    <w:rsid w:val="004F7B82"/>
    <w:rsid w:val="00504494"/>
    <w:rsid w:val="0050605B"/>
    <w:rsid w:val="00507AF4"/>
    <w:rsid w:val="005162F5"/>
    <w:rsid w:val="00523163"/>
    <w:rsid w:val="00524DD1"/>
    <w:rsid w:val="00543EB9"/>
    <w:rsid w:val="00547ACA"/>
    <w:rsid w:val="00552E33"/>
    <w:rsid w:val="00553242"/>
    <w:rsid w:val="00554EE2"/>
    <w:rsid w:val="00556262"/>
    <w:rsid w:val="00570F95"/>
    <w:rsid w:val="00573317"/>
    <w:rsid w:val="005802EE"/>
    <w:rsid w:val="00583EAB"/>
    <w:rsid w:val="00585BE9"/>
    <w:rsid w:val="00587BE6"/>
    <w:rsid w:val="005A5218"/>
    <w:rsid w:val="005B2236"/>
    <w:rsid w:val="005C73FC"/>
    <w:rsid w:val="005D09F9"/>
    <w:rsid w:val="005D3C7F"/>
    <w:rsid w:val="005E6CB9"/>
    <w:rsid w:val="005F55D0"/>
    <w:rsid w:val="006021AE"/>
    <w:rsid w:val="00605F55"/>
    <w:rsid w:val="00623C80"/>
    <w:rsid w:val="00641B24"/>
    <w:rsid w:val="00643E7D"/>
    <w:rsid w:val="00644058"/>
    <w:rsid w:val="00644D35"/>
    <w:rsid w:val="00645634"/>
    <w:rsid w:val="00660193"/>
    <w:rsid w:val="00665CEC"/>
    <w:rsid w:val="00682FF6"/>
    <w:rsid w:val="00683CB1"/>
    <w:rsid w:val="00686771"/>
    <w:rsid w:val="00690689"/>
    <w:rsid w:val="006910EE"/>
    <w:rsid w:val="00694DA3"/>
    <w:rsid w:val="00694F73"/>
    <w:rsid w:val="00694FD2"/>
    <w:rsid w:val="006C0297"/>
    <w:rsid w:val="006C3A1B"/>
    <w:rsid w:val="006C725C"/>
    <w:rsid w:val="006E2A21"/>
    <w:rsid w:val="006F3C30"/>
    <w:rsid w:val="006F7105"/>
    <w:rsid w:val="00702F7A"/>
    <w:rsid w:val="00717773"/>
    <w:rsid w:val="00723B0A"/>
    <w:rsid w:val="00725025"/>
    <w:rsid w:val="00726300"/>
    <w:rsid w:val="00730647"/>
    <w:rsid w:val="00731229"/>
    <w:rsid w:val="00736658"/>
    <w:rsid w:val="00737665"/>
    <w:rsid w:val="00744F27"/>
    <w:rsid w:val="00757BDC"/>
    <w:rsid w:val="00772EAE"/>
    <w:rsid w:val="0077560D"/>
    <w:rsid w:val="00782874"/>
    <w:rsid w:val="00785235"/>
    <w:rsid w:val="0078788A"/>
    <w:rsid w:val="007910A5"/>
    <w:rsid w:val="00795523"/>
    <w:rsid w:val="007955B4"/>
    <w:rsid w:val="007B0FF2"/>
    <w:rsid w:val="007B61B3"/>
    <w:rsid w:val="007C496B"/>
    <w:rsid w:val="007E062D"/>
    <w:rsid w:val="007E2DF3"/>
    <w:rsid w:val="007E7933"/>
    <w:rsid w:val="007F578B"/>
    <w:rsid w:val="00800724"/>
    <w:rsid w:val="008068BE"/>
    <w:rsid w:val="008315C0"/>
    <w:rsid w:val="00851355"/>
    <w:rsid w:val="008558E5"/>
    <w:rsid w:val="00863559"/>
    <w:rsid w:val="00871527"/>
    <w:rsid w:val="0087322B"/>
    <w:rsid w:val="008802AC"/>
    <w:rsid w:val="00896541"/>
    <w:rsid w:val="008A28B2"/>
    <w:rsid w:val="008B14BE"/>
    <w:rsid w:val="008B4031"/>
    <w:rsid w:val="008C0D54"/>
    <w:rsid w:val="008C171C"/>
    <w:rsid w:val="008E578A"/>
    <w:rsid w:val="008F47F2"/>
    <w:rsid w:val="00901304"/>
    <w:rsid w:val="00904E32"/>
    <w:rsid w:val="0091147E"/>
    <w:rsid w:val="00922C0D"/>
    <w:rsid w:val="009300C0"/>
    <w:rsid w:val="00930E78"/>
    <w:rsid w:val="00933D59"/>
    <w:rsid w:val="009352B1"/>
    <w:rsid w:val="00936BF0"/>
    <w:rsid w:val="00940637"/>
    <w:rsid w:val="00943BEC"/>
    <w:rsid w:val="00961B44"/>
    <w:rsid w:val="00961BC5"/>
    <w:rsid w:val="009673E8"/>
    <w:rsid w:val="00975D56"/>
    <w:rsid w:val="00984F0F"/>
    <w:rsid w:val="009859DF"/>
    <w:rsid w:val="00986482"/>
    <w:rsid w:val="009927F6"/>
    <w:rsid w:val="009937C1"/>
    <w:rsid w:val="009A0EC4"/>
    <w:rsid w:val="009A6371"/>
    <w:rsid w:val="009C107E"/>
    <w:rsid w:val="009C21B4"/>
    <w:rsid w:val="009C3A4A"/>
    <w:rsid w:val="009D15A7"/>
    <w:rsid w:val="009E219C"/>
    <w:rsid w:val="009E58A0"/>
    <w:rsid w:val="009E5DF7"/>
    <w:rsid w:val="009E7AF4"/>
    <w:rsid w:val="009F4F0B"/>
    <w:rsid w:val="00A028ED"/>
    <w:rsid w:val="00A11327"/>
    <w:rsid w:val="00A201D8"/>
    <w:rsid w:val="00A32765"/>
    <w:rsid w:val="00A4118F"/>
    <w:rsid w:val="00A4137F"/>
    <w:rsid w:val="00A429D1"/>
    <w:rsid w:val="00A65835"/>
    <w:rsid w:val="00A66C2F"/>
    <w:rsid w:val="00A91CB9"/>
    <w:rsid w:val="00AA0EF9"/>
    <w:rsid w:val="00AA1984"/>
    <w:rsid w:val="00AB2E5C"/>
    <w:rsid w:val="00AB4E1D"/>
    <w:rsid w:val="00AC4183"/>
    <w:rsid w:val="00AD386D"/>
    <w:rsid w:val="00AD6CC4"/>
    <w:rsid w:val="00AE6FB9"/>
    <w:rsid w:val="00AE7B4C"/>
    <w:rsid w:val="00AF104F"/>
    <w:rsid w:val="00AF2199"/>
    <w:rsid w:val="00AF3CAF"/>
    <w:rsid w:val="00B03F98"/>
    <w:rsid w:val="00B123FC"/>
    <w:rsid w:val="00B12507"/>
    <w:rsid w:val="00B15221"/>
    <w:rsid w:val="00B175E9"/>
    <w:rsid w:val="00B36C68"/>
    <w:rsid w:val="00B45E46"/>
    <w:rsid w:val="00B47C60"/>
    <w:rsid w:val="00B52649"/>
    <w:rsid w:val="00B52F16"/>
    <w:rsid w:val="00B57EEB"/>
    <w:rsid w:val="00B64A19"/>
    <w:rsid w:val="00B67E0C"/>
    <w:rsid w:val="00B704CF"/>
    <w:rsid w:val="00B705E6"/>
    <w:rsid w:val="00B94310"/>
    <w:rsid w:val="00BA0046"/>
    <w:rsid w:val="00BA0629"/>
    <w:rsid w:val="00BA37C8"/>
    <w:rsid w:val="00BA56DF"/>
    <w:rsid w:val="00BA591D"/>
    <w:rsid w:val="00BA6EC1"/>
    <w:rsid w:val="00BC6E27"/>
    <w:rsid w:val="00BE0A5F"/>
    <w:rsid w:val="00BE7F01"/>
    <w:rsid w:val="00BE7FBE"/>
    <w:rsid w:val="00BF2E6A"/>
    <w:rsid w:val="00BF37E1"/>
    <w:rsid w:val="00BF3805"/>
    <w:rsid w:val="00C01C3B"/>
    <w:rsid w:val="00C12268"/>
    <w:rsid w:val="00C134B5"/>
    <w:rsid w:val="00C222A8"/>
    <w:rsid w:val="00C22DE2"/>
    <w:rsid w:val="00C26026"/>
    <w:rsid w:val="00C3100A"/>
    <w:rsid w:val="00C413FA"/>
    <w:rsid w:val="00C501DB"/>
    <w:rsid w:val="00C62763"/>
    <w:rsid w:val="00C63886"/>
    <w:rsid w:val="00C64F00"/>
    <w:rsid w:val="00C67182"/>
    <w:rsid w:val="00C67827"/>
    <w:rsid w:val="00C762F9"/>
    <w:rsid w:val="00C821D2"/>
    <w:rsid w:val="00C911DD"/>
    <w:rsid w:val="00C96CED"/>
    <w:rsid w:val="00CB2ECE"/>
    <w:rsid w:val="00CB6EA8"/>
    <w:rsid w:val="00CC0DF6"/>
    <w:rsid w:val="00CC3E16"/>
    <w:rsid w:val="00CD0551"/>
    <w:rsid w:val="00CD3035"/>
    <w:rsid w:val="00CD66FF"/>
    <w:rsid w:val="00CE4164"/>
    <w:rsid w:val="00CF38DD"/>
    <w:rsid w:val="00CF554D"/>
    <w:rsid w:val="00D0158B"/>
    <w:rsid w:val="00D21C08"/>
    <w:rsid w:val="00D2389C"/>
    <w:rsid w:val="00D25789"/>
    <w:rsid w:val="00D2629B"/>
    <w:rsid w:val="00D33931"/>
    <w:rsid w:val="00D67AB8"/>
    <w:rsid w:val="00D70FDC"/>
    <w:rsid w:val="00D71F3F"/>
    <w:rsid w:val="00D80B98"/>
    <w:rsid w:val="00D87C08"/>
    <w:rsid w:val="00DA296D"/>
    <w:rsid w:val="00DA419E"/>
    <w:rsid w:val="00DA62D2"/>
    <w:rsid w:val="00DB3817"/>
    <w:rsid w:val="00DB44DA"/>
    <w:rsid w:val="00DC46F9"/>
    <w:rsid w:val="00DC5828"/>
    <w:rsid w:val="00DD17B6"/>
    <w:rsid w:val="00DE06BB"/>
    <w:rsid w:val="00DE181C"/>
    <w:rsid w:val="00DE3C16"/>
    <w:rsid w:val="00DE5DBB"/>
    <w:rsid w:val="00DF00F2"/>
    <w:rsid w:val="00E0382F"/>
    <w:rsid w:val="00E03D88"/>
    <w:rsid w:val="00E05E05"/>
    <w:rsid w:val="00E20A3D"/>
    <w:rsid w:val="00E2339C"/>
    <w:rsid w:val="00E27F63"/>
    <w:rsid w:val="00E331F9"/>
    <w:rsid w:val="00E37157"/>
    <w:rsid w:val="00E45658"/>
    <w:rsid w:val="00E60CA2"/>
    <w:rsid w:val="00E620D0"/>
    <w:rsid w:val="00E65CA9"/>
    <w:rsid w:val="00E82DFA"/>
    <w:rsid w:val="00E82FAC"/>
    <w:rsid w:val="00E90B80"/>
    <w:rsid w:val="00E960F0"/>
    <w:rsid w:val="00EA2A86"/>
    <w:rsid w:val="00EA350B"/>
    <w:rsid w:val="00EA6633"/>
    <w:rsid w:val="00EB132F"/>
    <w:rsid w:val="00EB2E94"/>
    <w:rsid w:val="00EC05BD"/>
    <w:rsid w:val="00EC0BB0"/>
    <w:rsid w:val="00EC2B0F"/>
    <w:rsid w:val="00EC3B4A"/>
    <w:rsid w:val="00EE2A84"/>
    <w:rsid w:val="00EF508A"/>
    <w:rsid w:val="00EF5DB1"/>
    <w:rsid w:val="00F02B14"/>
    <w:rsid w:val="00F05149"/>
    <w:rsid w:val="00F07762"/>
    <w:rsid w:val="00F17B48"/>
    <w:rsid w:val="00F31AC4"/>
    <w:rsid w:val="00F4463E"/>
    <w:rsid w:val="00F45004"/>
    <w:rsid w:val="00F64BE5"/>
    <w:rsid w:val="00F754F3"/>
    <w:rsid w:val="00F76D16"/>
    <w:rsid w:val="00F80EC9"/>
    <w:rsid w:val="00F91A95"/>
    <w:rsid w:val="00F95DA2"/>
    <w:rsid w:val="00FA086B"/>
    <w:rsid w:val="00FA31F3"/>
    <w:rsid w:val="00FA61C3"/>
    <w:rsid w:val="00FB0B2E"/>
    <w:rsid w:val="00FE0DAB"/>
    <w:rsid w:val="00FE20B9"/>
    <w:rsid w:val="00FE33C2"/>
    <w:rsid w:val="00FE5AFD"/>
    <w:rsid w:val="072F4EC0"/>
    <w:rsid w:val="11EB4523"/>
    <w:rsid w:val="19EF7E49"/>
    <w:rsid w:val="1B87ACC2"/>
    <w:rsid w:val="3F906E1E"/>
    <w:rsid w:val="494B44CE"/>
    <w:rsid w:val="4E54078D"/>
    <w:rsid w:val="54A8E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4B4BE6D1"/>
  <w15:docId w15:val="{46DBF8EA-B902-4E67-8096-89000B20C3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 wp14">
  <w:docDefaults>
    <w:rPrDefault>
      <w:rPr>
        <w:rFonts w:ascii="Georgia" w:hAnsi="Georgia" w:eastAsia="Times New Roman" w:cs="Times New Roman"/>
        <w:lang w:val="da-DK" w:eastAsia="da-DK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7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99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2" w:semiHidden="1" w:unhideWhenUsed="1" w:qFormat="1"/>
    <w:lsdException w:name="List Number" w:uiPriority="2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3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99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99"/>
    <w:lsdException w:name="Quote" w:uiPriority="9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99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8F47F2"/>
    <w:rPr>
      <w:lang w:val="en-US"/>
    </w:rPr>
  </w:style>
  <w:style w:type="paragraph" w:styleId="Heading1">
    <w:name w:val="heading 1"/>
    <w:basedOn w:val="Normal"/>
    <w:next w:val="Normal"/>
    <w:uiPriority w:val="1"/>
    <w:qFormat/>
    <w:rsid w:val="007B61B3"/>
    <w:pPr>
      <w:numPr>
        <w:numId w:val="1"/>
      </w:numPr>
      <w:outlineLvl w:val="0"/>
    </w:pPr>
    <w:rPr>
      <w:rFonts w:cs="Arial"/>
      <w:b/>
      <w:bCs/>
      <w:szCs w:val="32"/>
      <w:lang w:val="da-DK"/>
    </w:rPr>
  </w:style>
  <w:style w:type="paragraph" w:styleId="Heading2">
    <w:name w:val="heading 2"/>
    <w:basedOn w:val="Normal"/>
    <w:next w:val="Normal"/>
    <w:uiPriority w:val="1"/>
    <w:qFormat/>
    <w:rsid w:val="00B47C60"/>
    <w:pPr>
      <w:numPr>
        <w:ilvl w:val="1"/>
        <w:numId w:val="1"/>
      </w:numPr>
      <w:outlineLvl w:val="1"/>
    </w:pPr>
    <w:rPr>
      <w:rFonts w:cs="Arial"/>
      <w:bCs/>
      <w:iCs/>
      <w:szCs w:val="28"/>
      <w:lang w:val="da-DK"/>
    </w:rPr>
  </w:style>
  <w:style w:type="paragraph" w:styleId="Heading3">
    <w:name w:val="heading 3"/>
    <w:basedOn w:val="Normal"/>
    <w:next w:val="Normal"/>
    <w:uiPriority w:val="1"/>
    <w:qFormat/>
    <w:rsid w:val="00B47C60"/>
    <w:pPr>
      <w:numPr>
        <w:ilvl w:val="2"/>
        <w:numId w:val="1"/>
      </w:numPr>
      <w:outlineLvl w:val="2"/>
    </w:pPr>
    <w:rPr>
      <w:rFonts w:cs="Arial"/>
      <w:bCs/>
      <w:i/>
      <w:szCs w:val="26"/>
      <w:lang w:val="da-DK"/>
    </w:rPr>
  </w:style>
  <w:style w:type="paragraph" w:styleId="Heading4">
    <w:name w:val="heading 4"/>
    <w:basedOn w:val="Normal"/>
    <w:next w:val="Normal"/>
    <w:uiPriority w:val="1"/>
    <w:qFormat/>
    <w:rsid w:val="00B47C60"/>
    <w:pPr>
      <w:keepNext/>
      <w:numPr>
        <w:ilvl w:val="3"/>
        <w:numId w:val="1"/>
      </w:numPr>
      <w:outlineLvl w:val="3"/>
    </w:pPr>
    <w:rPr>
      <w:bCs/>
      <w:i/>
      <w:szCs w:val="28"/>
      <w:lang w:val="da-DK"/>
    </w:rPr>
  </w:style>
  <w:style w:type="paragraph" w:styleId="Heading5">
    <w:name w:val="heading 5"/>
    <w:basedOn w:val="Normal"/>
    <w:next w:val="Normal"/>
    <w:uiPriority w:val="1"/>
    <w:semiHidden/>
    <w:qFormat/>
    <w:rsid w:val="00B47C60"/>
    <w:pPr>
      <w:numPr>
        <w:ilvl w:val="4"/>
        <w:numId w:val="1"/>
      </w:numPr>
      <w:outlineLvl w:val="4"/>
    </w:pPr>
    <w:rPr>
      <w:bCs/>
      <w:iCs/>
      <w:szCs w:val="26"/>
      <w:lang w:val="da-DK"/>
    </w:rPr>
  </w:style>
  <w:style w:type="paragraph" w:styleId="Heading6">
    <w:name w:val="heading 6"/>
    <w:basedOn w:val="Normal"/>
    <w:next w:val="Normal"/>
    <w:uiPriority w:val="1"/>
    <w:semiHidden/>
    <w:qFormat/>
    <w:rsid w:val="00B47C60"/>
    <w:pPr>
      <w:numPr>
        <w:ilvl w:val="5"/>
        <w:numId w:val="1"/>
      </w:numPr>
      <w:outlineLvl w:val="5"/>
    </w:pPr>
    <w:rPr>
      <w:bCs/>
      <w:szCs w:val="22"/>
      <w:lang w:val="da-DK"/>
    </w:rPr>
  </w:style>
  <w:style w:type="paragraph" w:styleId="Heading7">
    <w:name w:val="heading 7"/>
    <w:basedOn w:val="Normal"/>
    <w:next w:val="Normal"/>
    <w:uiPriority w:val="1"/>
    <w:semiHidden/>
    <w:qFormat/>
    <w:rsid w:val="00B47C60"/>
    <w:pPr>
      <w:numPr>
        <w:ilvl w:val="6"/>
        <w:numId w:val="1"/>
      </w:numPr>
      <w:outlineLvl w:val="6"/>
    </w:pPr>
    <w:rPr>
      <w:lang w:val="da-DK"/>
    </w:rPr>
  </w:style>
  <w:style w:type="paragraph" w:styleId="Heading8">
    <w:name w:val="heading 8"/>
    <w:basedOn w:val="Normal"/>
    <w:next w:val="Normal"/>
    <w:uiPriority w:val="1"/>
    <w:semiHidden/>
    <w:qFormat/>
    <w:rsid w:val="00B47C60"/>
    <w:pPr>
      <w:numPr>
        <w:ilvl w:val="7"/>
        <w:numId w:val="1"/>
      </w:numPr>
      <w:outlineLvl w:val="7"/>
    </w:pPr>
    <w:rPr>
      <w:iCs/>
      <w:lang w:val="da-DK"/>
    </w:rPr>
  </w:style>
  <w:style w:type="paragraph" w:styleId="Heading9">
    <w:name w:val="heading 9"/>
    <w:basedOn w:val="Normal"/>
    <w:next w:val="Normal"/>
    <w:uiPriority w:val="1"/>
    <w:semiHidden/>
    <w:qFormat/>
    <w:rsid w:val="00B47C60"/>
    <w:pPr>
      <w:numPr>
        <w:ilvl w:val="8"/>
        <w:numId w:val="1"/>
      </w:numPr>
      <w:outlineLvl w:val="8"/>
    </w:pPr>
    <w:rPr>
      <w:rFonts w:cs="Arial"/>
      <w:szCs w:val="22"/>
      <w:lang w:val="da-DK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numbering" w:styleId="111111">
    <w:name w:val="Outline List 2"/>
    <w:basedOn w:val="NoList"/>
    <w:semiHidden/>
    <w:rsid w:val="00D70FDC"/>
    <w:pPr>
      <w:numPr>
        <w:numId w:val="2"/>
      </w:numPr>
    </w:pPr>
  </w:style>
  <w:style w:type="numbering" w:styleId="1ai">
    <w:name w:val="Outline List 1"/>
    <w:basedOn w:val="NoList"/>
    <w:semiHidden/>
    <w:rsid w:val="00D70FDC"/>
    <w:pPr>
      <w:numPr>
        <w:numId w:val="3"/>
      </w:numPr>
    </w:pPr>
  </w:style>
  <w:style w:type="numbering" w:styleId="ArticleSection">
    <w:name w:val="Outline List 3"/>
    <w:basedOn w:val="NoList"/>
    <w:semiHidden/>
    <w:rsid w:val="00D70FDC"/>
    <w:pPr>
      <w:numPr>
        <w:numId w:val="4"/>
      </w:numPr>
    </w:pPr>
  </w:style>
  <w:style w:type="paragraph" w:styleId="BlockText">
    <w:name w:val="Block Text"/>
    <w:basedOn w:val="Normal"/>
    <w:uiPriority w:val="99"/>
    <w:semiHidden/>
    <w:rsid w:val="00D70FDC"/>
    <w:pPr>
      <w:spacing w:after="120"/>
      <w:ind w:left="1440" w:right="1440"/>
    </w:pPr>
    <w:rPr>
      <w:lang w:val="da-DK"/>
    </w:rPr>
  </w:style>
  <w:style w:type="paragraph" w:styleId="BodyText">
    <w:name w:val="Body Text"/>
    <w:basedOn w:val="Normal"/>
    <w:uiPriority w:val="99"/>
    <w:semiHidden/>
    <w:rsid w:val="00D70FDC"/>
    <w:pPr>
      <w:spacing w:after="120"/>
    </w:pPr>
    <w:rPr>
      <w:lang w:val="da-DK"/>
    </w:rPr>
  </w:style>
  <w:style w:type="paragraph" w:styleId="BodyText2">
    <w:name w:val="Body Text 2"/>
    <w:basedOn w:val="Normal"/>
    <w:uiPriority w:val="99"/>
    <w:semiHidden/>
    <w:rsid w:val="00D70FDC"/>
    <w:pPr>
      <w:spacing w:after="120" w:line="480" w:lineRule="auto"/>
    </w:pPr>
    <w:rPr>
      <w:lang w:val="da-DK"/>
    </w:rPr>
  </w:style>
  <w:style w:type="paragraph" w:styleId="BodyText3">
    <w:name w:val="Body Text 3"/>
    <w:basedOn w:val="Normal"/>
    <w:uiPriority w:val="99"/>
    <w:semiHidden/>
    <w:rsid w:val="00D70FDC"/>
    <w:pPr>
      <w:spacing w:after="120"/>
    </w:pPr>
    <w:rPr>
      <w:sz w:val="16"/>
      <w:szCs w:val="16"/>
      <w:lang w:val="da-DK"/>
    </w:rPr>
  </w:style>
  <w:style w:type="paragraph" w:styleId="BodyTextFirstIndent">
    <w:name w:val="Body Text First Indent"/>
    <w:basedOn w:val="BodyText"/>
    <w:uiPriority w:val="99"/>
    <w:semiHidden/>
    <w:rsid w:val="00D70FDC"/>
    <w:pPr>
      <w:ind w:firstLine="210"/>
    </w:pPr>
  </w:style>
  <w:style w:type="paragraph" w:styleId="BodyTextIndent">
    <w:name w:val="Body Text Indent"/>
    <w:basedOn w:val="Normal"/>
    <w:uiPriority w:val="99"/>
    <w:semiHidden/>
    <w:rsid w:val="00D70FDC"/>
    <w:pPr>
      <w:spacing w:after="120"/>
      <w:ind w:left="283"/>
    </w:pPr>
    <w:rPr>
      <w:lang w:val="da-DK"/>
    </w:rPr>
  </w:style>
  <w:style w:type="paragraph" w:styleId="BodyTextFirstIndent2">
    <w:name w:val="Body Text First Indent 2"/>
    <w:basedOn w:val="BodyTextIndent"/>
    <w:uiPriority w:val="99"/>
    <w:semiHidden/>
    <w:rsid w:val="00D70FDC"/>
    <w:pPr>
      <w:ind w:firstLine="210"/>
    </w:pPr>
  </w:style>
  <w:style w:type="paragraph" w:styleId="BodyTextIndent2">
    <w:name w:val="Body Text Indent 2"/>
    <w:basedOn w:val="Normal"/>
    <w:uiPriority w:val="99"/>
    <w:semiHidden/>
    <w:rsid w:val="00D70FDC"/>
    <w:pPr>
      <w:spacing w:after="120" w:line="480" w:lineRule="auto"/>
      <w:ind w:left="283"/>
    </w:pPr>
    <w:rPr>
      <w:lang w:val="da-DK"/>
    </w:rPr>
  </w:style>
  <w:style w:type="paragraph" w:styleId="BodyTextIndent3">
    <w:name w:val="Body Text Indent 3"/>
    <w:basedOn w:val="Normal"/>
    <w:uiPriority w:val="99"/>
    <w:semiHidden/>
    <w:rsid w:val="00D70FDC"/>
    <w:pPr>
      <w:spacing w:after="120"/>
      <w:ind w:left="283"/>
    </w:pPr>
    <w:rPr>
      <w:sz w:val="16"/>
      <w:szCs w:val="16"/>
      <w:lang w:val="da-DK"/>
    </w:rPr>
  </w:style>
  <w:style w:type="paragraph" w:styleId="Caption">
    <w:name w:val="caption"/>
    <w:basedOn w:val="Normal"/>
    <w:next w:val="Normal"/>
    <w:uiPriority w:val="3"/>
    <w:rsid w:val="00D70FDC"/>
    <w:rPr>
      <w:b/>
      <w:bCs/>
      <w:sz w:val="16"/>
      <w:lang w:val="da-DK"/>
    </w:rPr>
  </w:style>
  <w:style w:type="paragraph" w:styleId="Closing">
    <w:name w:val="Closing"/>
    <w:basedOn w:val="Normal"/>
    <w:uiPriority w:val="99"/>
    <w:semiHidden/>
    <w:rsid w:val="00D70FDC"/>
    <w:pPr>
      <w:ind w:left="4252"/>
    </w:pPr>
    <w:rPr>
      <w:lang w:val="da-DK"/>
    </w:rPr>
  </w:style>
  <w:style w:type="paragraph" w:styleId="Date">
    <w:name w:val="Date"/>
    <w:basedOn w:val="Normal"/>
    <w:next w:val="Normal"/>
    <w:uiPriority w:val="99"/>
    <w:semiHidden/>
    <w:rsid w:val="00D70FDC"/>
    <w:rPr>
      <w:lang w:val="da-DK"/>
    </w:rPr>
  </w:style>
  <w:style w:type="paragraph" w:styleId="EmailSignature">
    <w:name w:val="E-mail Signature"/>
    <w:basedOn w:val="Normal"/>
    <w:uiPriority w:val="99"/>
    <w:semiHidden/>
    <w:rsid w:val="00D70FDC"/>
    <w:rPr>
      <w:lang w:val="da-DK"/>
    </w:rPr>
  </w:style>
  <w:style w:type="character" w:styleId="Emphasis">
    <w:name w:val="Emphasis"/>
    <w:uiPriority w:val="3"/>
    <w:rsid w:val="00D70FDC"/>
    <w:rPr>
      <w:i/>
      <w:iCs/>
      <w:lang w:val="da-DK"/>
    </w:rPr>
  </w:style>
  <w:style w:type="character" w:styleId="EndnoteReference">
    <w:name w:val="endnote reference"/>
    <w:uiPriority w:val="8"/>
    <w:semiHidden/>
    <w:rsid w:val="00D70FDC"/>
    <w:rPr>
      <w:rFonts w:ascii="AU Passata" w:hAnsi="AU Passata"/>
      <w:color w:val="87888A"/>
      <w:sz w:val="14"/>
      <w:vertAlign w:val="superscript"/>
      <w:lang w:val="da-DK"/>
    </w:rPr>
  </w:style>
  <w:style w:type="paragraph" w:styleId="EndnoteText">
    <w:name w:val="endnote text"/>
    <w:basedOn w:val="Normal"/>
    <w:uiPriority w:val="8"/>
    <w:semiHidden/>
    <w:rsid w:val="00D70FDC"/>
    <w:pPr>
      <w:spacing w:line="180" w:lineRule="atLeast"/>
    </w:pPr>
    <w:rPr>
      <w:rFonts w:ascii="AU Passata" w:hAnsi="AU Passata"/>
      <w:color w:val="87888A"/>
      <w:spacing w:val="10"/>
      <w:sz w:val="14"/>
      <w:lang w:val="da-DK"/>
    </w:rPr>
  </w:style>
  <w:style w:type="paragraph" w:styleId="EnvelopeAddress">
    <w:name w:val="envelope address"/>
    <w:basedOn w:val="Normal"/>
    <w:uiPriority w:val="99"/>
    <w:semiHidden/>
    <w:rsid w:val="00D70FDC"/>
    <w:pPr>
      <w:framePr w:w="7920" w:h="1980" w:hSpace="141" w:wrap="auto" w:hAnchor="page" w:xAlign="center" w:yAlign="bottom" w:hRule="exact"/>
      <w:ind w:left="2880"/>
    </w:pPr>
    <w:rPr>
      <w:rFonts w:ascii="Arial" w:hAnsi="Arial" w:cs="Arial"/>
      <w:sz w:val="24"/>
      <w:lang w:val="da-DK"/>
    </w:rPr>
  </w:style>
  <w:style w:type="paragraph" w:styleId="EnvelopeReturn">
    <w:name w:val="envelope return"/>
    <w:basedOn w:val="Normal"/>
    <w:uiPriority w:val="99"/>
    <w:semiHidden/>
    <w:rsid w:val="00D70FDC"/>
    <w:rPr>
      <w:rFonts w:ascii="Arial" w:hAnsi="Arial" w:cs="Arial"/>
      <w:lang w:val="da-DK"/>
    </w:rPr>
  </w:style>
  <w:style w:type="character" w:styleId="FootnoteReference">
    <w:name w:val="footnote reference"/>
    <w:uiPriority w:val="8"/>
    <w:semiHidden/>
    <w:rsid w:val="00D70FDC"/>
    <w:rPr>
      <w:rFonts w:ascii="AU Passata" w:hAnsi="AU Passata"/>
      <w:color w:val="87888A"/>
      <w:sz w:val="14"/>
      <w:vertAlign w:val="superscript"/>
      <w:lang w:val="da-DK"/>
    </w:rPr>
  </w:style>
  <w:style w:type="paragraph" w:styleId="FootnoteText">
    <w:name w:val="footnote text"/>
    <w:basedOn w:val="Normal"/>
    <w:uiPriority w:val="8"/>
    <w:semiHidden/>
    <w:rsid w:val="00D70FDC"/>
    <w:pPr>
      <w:spacing w:line="180" w:lineRule="atLeast"/>
    </w:pPr>
    <w:rPr>
      <w:rFonts w:ascii="AU Passata" w:hAnsi="AU Passata"/>
      <w:color w:val="87888A"/>
      <w:spacing w:val="10"/>
      <w:sz w:val="14"/>
      <w:lang w:val="da-DK"/>
    </w:rPr>
  </w:style>
  <w:style w:type="character" w:styleId="HTMLAcronym">
    <w:name w:val="HTML Acronym"/>
    <w:basedOn w:val="DefaultParagraphFont"/>
    <w:uiPriority w:val="99"/>
    <w:semiHidden/>
    <w:rsid w:val="00D70FDC"/>
    <w:rPr>
      <w:lang w:val="da-DK"/>
    </w:rPr>
  </w:style>
  <w:style w:type="paragraph" w:styleId="HTMLAddress">
    <w:name w:val="HTML Address"/>
    <w:basedOn w:val="Normal"/>
    <w:uiPriority w:val="99"/>
    <w:semiHidden/>
    <w:rsid w:val="00D70FDC"/>
    <w:rPr>
      <w:i/>
      <w:iCs/>
      <w:lang w:val="da-DK"/>
    </w:rPr>
  </w:style>
  <w:style w:type="character" w:styleId="HTMLCite">
    <w:name w:val="HTML Cite"/>
    <w:uiPriority w:val="99"/>
    <w:semiHidden/>
    <w:rsid w:val="00D70FDC"/>
    <w:rPr>
      <w:i/>
      <w:iCs/>
      <w:lang w:val="da-DK"/>
    </w:rPr>
  </w:style>
  <w:style w:type="character" w:styleId="HTMLCode">
    <w:name w:val="HTML Code"/>
    <w:uiPriority w:val="99"/>
    <w:semiHidden/>
    <w:rsid w:val="00D70FDC"/>
    <w:rPr>
      <w:rFonts w:ascii="Courier New" w:hAnsi="Courier New" w:cs="Courier New"/>
      <w:sz w:val="20"/>
      <w:szCs w:val="20"/>
      <w:lang w:val="da-DK"/>
    </w:rPr>
  </w:style>
  <w:style w:type="character" w:styleId="HTMLDefinition">
    <w:name w:val="HTML Definition"/>
    <w:uiPriority w:val="99"/>
    <w:semiHidden/>
    <w:rsid w:val="00D70FDC"/>
    <w:rPr>
      <w:i/>
      <w:iCs/>
      <w:lang w:val="da-DK"/>
    </w:rPr>
  </w:style>
  <w:style w:type="character" w:styleId="HTMLKeyboard">
    <w:name w:val="HTML Keyboard"/>
    <w:uiPriority w:val="99"/>
    <w:semiHidden/>
    <w:rsid w:val="00D70FDC"/>
    <w:rPr>
      <w:rFonts w:ascii="Courier New" w:hAnsi="Courier New" w:cs="Courier New"/>
      <w:sz w:val="20"/>
      <w:szCs w:val="20"/>
      <w:lang w:val="da-DK"/>
    </w:rPr>
  </w:style>
  <w:style w:type="paragraph" w:styleId="HTMLPreformatted">
    <w:name w:val="HTML Preformatted"/>
    <w:basedOn w:val="Normal"/>
    <w:uiPriority w:val="99"/>
    <w:semiHidden/>
    <w:rsid w:val="00D70FDC"/>
    <w:rPr>
      <w:rFonts w:ascii="Courier New" w:hAnsi="Courier New" w:cs="Courier New"/>
      <w:lang w:val="da-DK"/>
    </w:rPr>
  </w:style>
  <w:style w:type="character" w:styleId="HTMLSample">
    <w:name w:val="HTML Sample"/>
    <w:uiPriority w:val="99"/>
    <w:semiHidden/>
    <w:rsid w:val="00D70FDC"/>
    <w:rPr>
      <w:rFonts w:ascii="Courier New" w:hAnsi="Courier New" w:cs="Courier New"/>
      <w:lang w:val="da-DK"/>
    </w:rPr>
  </w:style>
  <w:style w:type="character" w:styleId="HTMLTypewriter">
    <w:name w:val="HTML Typewriter"/>
    <w:uiPriority w:val="99"/>
    <w:semiHidden/>
    <w:rsid w:val="00D70FDC"/>
    <w:rPr>
      <w:rFonts w:ascii="Courier New" w:hAnsi="Courier New" w:cs="Courier New"/>
      <w:sz w:val="20"/>
      <w:szCs w:val="20"/>
      <w:lang w:val="da-DK"/>
    </w:rPr>
  </w:style>
  <w:style w:type="character" w:styleId="HTMLVariable">
    <w:name w:val="HTML Variable"/>
    <w:uiPriority w:val="99"/>
    <w:semiHidden/>
    <w:rsid w:val="00D70FDC"/>
    <w:rPr>
      <w:i/>
      <w:iCs/>
      <w:lang w:val="da-DK"/>
    </w:rPr>
  </w:style>
  <w:style w:type="character" w:styleId="LineNumber">
    <w:name w:val="line number"/>
    <w:basedOn w:val="DefaultParagraphFont"/>
    <w:uiPriority w:val="99"/>
    <w:semiHidden/>
    <w:rsid w:val="00D70FDC"/>
    <w:rPr>
      <w:lang w:val="da-DK"/>
    </w:rPr>
  </w:style>
  <w:style w:type="paragraph" w:styleId="List">
    <w:name w:val="List"/>
    <w:basedOn w:val="Normal"/>
    <w:uiPriority w:val="99"/>
    <w:semiHidden/>
    <w:rsid w:val="00D70FDC"/>
    <w:pPr>
      <w:ind w:left="283" w:hanging="283"/>
    </w:pPr>
    <w:rPr>
      <w:lang w:val="da-DK"/>
    </w:rPr>
  </w:style>
  <w:style w:type="paragraph" w:styleId="List2">
    <w:name w:val="List 2"/>
    <w:basedOn w:val="Normal"/>
    <w:uiPriority w:val="99"/>
    <w:semiHidden/>
    <w:rsid w:val="00D70FDC"/>
    <w:pPr>
      <w:ind w:left="566" w:hanging="283"/>
    </w:pPr>
    <w:rPr>
      <w:lang w:val="da-DK"/>
    </w:rPr>
  </w:style>
  <w:style w:type="paragraph" w:styleId="List3">
    <w:name w:val="List 3"/>
    <w:basedOn w:val="Normal"/>
    <w:uiPriority w:val="99"/>
    <w:semiHidden/>
    <w:rsid w:val="00D70FDC"/>
    <w:pPr>
      <w:ind w:left="849" w:hanging="283"/>
    </w:pPr>
    <w:rPr>
      <w:lang w:val="da-DK"/>
    </w:rPr>
  </w:style>
  <w:style w:type="paragraph" w:styleId="List4">
    <w:name w:val="List 4"/>
    <w:basedOn w:val="Normal"/>
    <w:uiPriority w:val="99"/>
    <w:semiHidden/>
    <w:rsid w:val="00D70FDC"/>
    <w:pPr>
      <w:ind w:left="1132" w:hanging="283"/>
    </w:pPr>
    <w:rPr>
      <w:lang w:val="da-DK"/>
    </w:rPr>
  </w:style>
  <w:style w:type="paragraph" w:styleId="List5">
    <w:name w:val="List 5"/>
    <w:basedOn w:val="Normal"/>
    <w:uiPriority w:val="99"/>
    <w:semiHidden/>
    <w:rsid w:val="00D70FDC"/>
    <w:pPr>
      <w:ind w:left="1415" w:hanging="283"/>
    </w:pPr>
    <w:rPr>
      <w:lang w:val="da-DK"/>
    </w:rPr>
  </w:style>
  <w:style w:type="paragraph" w:styleId="ListBullet">
    <w:name w:val="List Bullet"/>
    <w:basedOn w:val="Normal"/>
    <w:uiPriority w:val="2"/>
    <w:qFormat/>
    <w:rsid w:val="00BA0046"/>
    <w:pPr>
      <w:numPr>
        <w:numId w:val="5"/>
      </w:numPr>
    </w:pPr>
    <w:rPr>
      <w:lang w:val="da-DK"/>
    </w:rPr>
  </w:style>
  <w:style w:type="paragraph" w:styleId="ListBullet2">
    <w:name w:val="List Bullet 2"/>
    <w:basedOn w:val="Normal"/>
    <w:uiPriority w:val="99"/>
    <w:semiHidden/>
    <w:rsid w:val="00D70FDC"/>
    <w:pPr>
      <w:numPr>
        <w:numId w:val="6"/>
      </w:numPr>
    </w:pPr>
    <w:rPr>
      <w:lang w:val="da-DK"/>
    </w:rPr>
  </w:style>
  <w:style w:type="paragraph" w:styleId="ListBullet3">
    <w:name w:val="List Bullet 3"/>
    <w:basedOn w:val="Normal"/>
    <w:uiPriority w:val="99"/>
    <w:semiHidden/>
    <w:rsid w:val="00D70FDC"/>
    <w:pPr>
      <w:numPr>
        <w:numId w:val="7"/>
      </w:numPr>
    </w:pPr>
    <w:rPr>
      <w:lang w:val="da-DK"/>
    </w:rPr>
  </w:style>
  <w:style w:type="paragraph" w:styleId="ListBullet4">
    <w:name w:val="List Bullet 4"/>
    <w:basedOn w:val="Normal"/>
    <w:uiPriority w:val="99"/>
    <w:semiHidden/>
    <w:rsid w:val="00D70FDC"/>
    <w:pPr>
      <w:numPr>
        <w:numId w:val="8"/>
      </w:numPr>
    </w:pPr>
    <w:rPr>
      <w:lang w:val="da-DK"/>
    </w:rPr>
  </w:style>
  <w:style w:type="paragraph" w:styleId="ListBullet5">
    <w:name w:val="List Bullet 5"/>
    <w:basedOn w:val="Normal"/>
    <w:uiPriority w:val="99"/>
    <w:semiHidden/>
    <w:rsid w:val="00D70FDC"/>
    <w:pPr>
      <w:numPr>
        <w:numId w:val="9"/>
      </w:numPr>
    </w:pPr>
    <w:rPr>
      <w:lang w:val="da-DK"/>
    </w:rPr>
  </w:style>
  <w:style w:type="paragraph" w:styleId="ListContinue">
    <w:name w:val="List Continue"/>
    <w:basedOn w:val="Normal"/>
    <w:uiPriority w:val="99"/>
    <w:semiHidden/>
    <w:rsid w:val="00D70FDC"/>
    <w:pPr>
      <w:spacing w:after="120"/>
      <w:ind w:left="283"/>
    </w:pPr>
    <w:rPr>
      <w:lang w:val="da-DK"/>
    </w:rPr>
  </w:style>
  <w:style w:type="paragraph" w:styleId="ListContinue2">
    <w:name w:val="List Continue 2"/>
    <w:basedOn w:val="Normal"/>
    <w:uiPriority w:val="99"/>
    <w:semiHidden/>
    <w:rsid w:val="00D70FDC"/>
    <w:pPr>
      <w:spacing w:after="120"/>
      <w:ind w:left="566"/>
    </w:pPr>
    <w:rPr>
      <w:lang w:val="da-DK"/>
    </w:rPr>
  </w:style>
  <w:style w:type="paragraph" w:styleId="ListContinue3">
    <w:name w:val="List Continue 3"/>
    <w:basedOn w:val="Normal"/>
    <w:uiPriority w:val="99"/>
    <w:semiHidden/>
    <w:rsid w:val="00D70FDC"/>
    <w:pPr>
      <w:spacing w:after="120"/>
      <w:ind w:left="849"/>
    </w:pPr>
    <w:rPr>
      <w:lang w:val="da-DK"/>
    </w:rPr>
  </w:style>
  <w:style w:type="paragraph" w:styleId="ListContinue4">
    <w:name w:val="List Continue 4"/>
    <w:basedOn w:val="Normal"/>
    <w:uiPriority w:val="99"/>
    <w:semiHidden/>
    <w:rsid w:val="00D70FDC"/>
    <w:pPr>
      <w:spacing w:after="120"/>
      <w:ind w:left="1132"/>
    </w:pPr>
    <w:rPr>
      <w:lang w:val="da-DK"/>
    </w:rPr>
  </w:style>
  <w:style w:type="paragraph" w:styleId="ListContinue5">
    <w:name w:val="List Continue 5"/>
    <w:basedOn w:val="Normal"/>
    <w:uiPriority w:val="99"/>
    <w:semiHidden/>
    <w:rsid w:val="00D70FDC"/>
    <w:pPr>
      <w:spacing w:after="120"/>
      <w:ind w:left="1415"/>
    </w:pPr>
    <w:rPr>
      <w:lang w:val="da-DK"/>
    </w:rPr>
  </w:style>
  <w:style w:type="paragraph" w:styleId="ListNumber">
    <w:name w:val="List Number"/>
    <w:basedOn w:val="Normal"/>
    <w:uiPriority w:val="2"/>
    <w:qFormat/>
    <w:rsid w:val="00BA0046"/>
    <w:pPr>
      <w:numPr>
        <w:numId w:val="10"/>
      </w:numPr>
    </w:pPr>
    <w:rPr>
      <w:lang w:val="da-DK"/>
    </w:rPr>
  </w:style>
  <w:style w:type="paragraph" w:styleId="ListNumber2">
    <w:name w:val="List Number 2"/>
    <w:basedOn w:val="Normal"/>
    <w:uiPriority w:val="99"/>
    <w:semiHidden/>
    <w:rsid w:val="00D70FDC"/>
    <w:pPr>
      <w:numPr>
        <w:numId w:val="11"/>
      </w:numPr>
    </w:pPr>
    <w:rPr>
      <w:lang w:val="da-DK"/>
    </w:rPr>
  </w:style>
  <w:style w:type="paragraph" w:styleId="ListNumber3">
    <w:name w:val="List Number 3"/>
    <w:basedOn w:val="Normal"/>
    <w:uiPriority w:val="99"/>
    <w:semiHidden/>
    <w:rsid w:val="00D70FDC"/>
    <w:pPr>
      <w:numPr>
        <w:numId w:val="12"/>
      </w:numPr>
    </w:pPr>
    <w:rPr>
      <w:lang w:val="da-DK"/>
    </w:rPr>
  </w:style>
  <w:style w:type="paragraph" w:styleId="ListNumber4">
    <w:name w:val="List Number 4"/>
    <w:basedOn w:val="Normal"/>
    <w:uiPriority w:val="99"/>
    <w:semiHidden/>
    <w:rsid w:val="00D70FDC"/>
    <w:pPr>
      <w:numPr>
        <w:numId w:val="13"/>
      </w:numPr>
    </w:pPr>
    <w:rPr>
      <w:lang w:val="da-DK"/>
    </w:rPr>
  </w:style>
  <w:style w:type="paragraph" w:styleId="ListNumber5">
    <w:name w:val="List Number 5"/>
    <w:basedOn w:val="Normal"/>
    <w:uiPriority w:val="99"/>
    <w:semiHidden/>
    <w:rsid w:val="00D70FDC"/>
    <w:pPr>
      <w:numPr>
        <w:numId w:val="14"/>
      </w:numPr>
    </w:pPr>
    <w:rPr>
      <w:lang w:val="da-DK"/>
    </w:rPr>
  </w:style>
  <w:style w:type="paragraph" w:styleId="MessageHeader">
    <w:name w:val="Message Header"/>
    <w:basedOn w:val="Normal"/>
    <w:uiPriority w:val="99"/>
    <w:semiHidden/>
    <w:rsid w:val="00D70FDC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rFonts w:ascii="Arial" w:hAnsi="Arial" w:cs="Arial"/>
      <w:sz w:val="24"/>
      <w:lang w:val="da-DK"/>
    </w:rPr>
  </w:style>
  <w:style w:type="paragraph" w:styleId="NormalWeb">
    <w:name w:val="Normal (Web)"/>
    <w:basedOn w:val="Normal"/>
    <w:uiPriority w:val="99"/>
    <w:semiHidden/>
    <w:rsid w:val="00D70FDC"/>
    <w:rPr>
      <w:rFonts w:ascii="Times New Roman" w:hAnsi="Times New Roman"/>
      <w:sz w:val="24"/>
      <w:lang w:val="da-DK"/>
    </w:rPr>
  </w:style>
  <w:style w:type="paragraph" w:styleId="NormalIndent">
    <w:name w:val="Normal Indent"/>
    <w:basedOn w:val="Normal"/>
    <w:uiPriority w:val="99"/>
    <w:semiHidden/>
    <w:rsid w:val="00D70FDC"/>
    <w:pPr>
      <w:ind w:left="1304"/>
    </w:pPr>
    <w:rPr>
      <w:lang w:val="da-DK"/>
    </w:rPr>
  </w:style>
  <w:style w:type="paragraph" w:styleId="NoteHeading">
    <w:name w:val="Note Heading"/>
    <w:basedOn w:val="Normal"/>
    <w:next w:val="Normal"/>
    <w:uiPriority w:val="99"/>
    <w:semiHidden/>
    <w:rsid w:val="00D70FDC"/>
    <w:rPr>
      <w:lang w:val="da-DK"/>
    </w:rPr>
  </w:style>
  <w:style w:type="paragraph" w:styleId="PlainText">
    <w:name w:val="Plain Text"/>
    <w:basedOn w:val="Normal"/>
    <w:uiPriority w:val="99"/>
    <w:semiHidden/>
    <w:rsid w:val="00D70FDC"/>
    <w:rPr>
      <w:rFonts w:ascii="Courier New" w:hAnsi="Courier New" w:cs="Courier New"/>
      <w:lang w:val="da-DK"/>
    </w:rPr>
  </w:style>
  <w:style w:type="paragraph" w:styleId="Salutation">
    <w:name w:val="Salutation"/>
    <w:basedOn w:val="Normal"/>
    <w:next w:val="Normal"/>
    <w:uiPriority w:val="99"/>
    <w:semiHidden/>
    <w:rsid w:val="00D70FDC"/>
    <w:rPr>
      <w:lang w:val="da-DK"/>
    </w:rPr>
  </w:style>
  <w:style w:type="paragraph" w:styleId="Signature">
    <w:name w:val="Signature"/>
    <w:basedOn w:val="Normal"/>
    <w:uiPriority w:val="99"/>
    <w:semiHidden/>
    <w:rsid w:val="00D70FDC"/>
    <w:pPr>
      <w:ind w:left="4252"/>
    </w:pPr>
    <w:rPr>
      <w:lang w:val="da-DK"/>
    </w:rPr>
  </w:style>
  <w:style w:type="character" w:styleId="Strong">
    <w:name w:val="Strong"/>
    <w:uiPriority w:val="99"/>
    <w:semiHidden/>
    <w:qFormat/>
    <w:rsid w:val="00D70FDC"/>
    <w:rPr>
      <w:b/>
      <w:bCs/>
      <w:lang w:val="da-DK"/>
    </w:rPr>
  </w:style>
  <w:style w:type="paragraph" w:styleId="Subtitle">
    <w:name w:val="Subtitle"/>
    <w:basedOn w:val="Normal"/>
    <w:uiPriority w:val="99"/>
    <w:semiHidden/>
    <w:qFormat/>
    <w:rsid w:val="00D70FDC"/>
    <w:pPr>
      <w:spacing w:after="60"/>
      <w:jc w:val="center"/>
      <w:outlineLvl w:val="1"/>
    </w:pPr>
    <w:rPr>
      <w:rFonts w:ascii="Arial" w:hAnsi="Arial" w:cs="Arial"/>
      <w:sz w:val="24"/>
      <w:lang w:val="da-DK"/>
    </w:rPr>
  </w:style>
  <w:style w:type="table" w:styleId="Table3Deffects1">
    <w:name w:val="Table 3D effects 1"/>
    <w:basedOn w:val="TableNormal"/>
    <w:semiHidden/>
    <w:rsid w:val="00D70FD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bottom w:val="none" w:color="auto" w:sz="0" w:space="0"/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bottom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  <w:tblStylePr w:type="seCell">
      <w:tblPr/>
      <w:tcPr>
        <w:tcBorders>
          <w:top w:val="none" w:color="auto" w:sz="0" w:space="0"/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op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Table3Deffects2">
    <w:name w:val="Table 3D effects 2"/>
    <w:basedOn w:val="TableNormal"/>
    <w:semiHidden/>
    <w:rsid w:val="00D70FD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3Deffects3">
    <w:name w:val="Table 3D effects 3"/>
    <w:basedOn w:val="TableNormal"/>
    <w:semiHidden/>
    <w:rsid w:val="00D70FD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1">
    <w:name w:val="Table Classic 1"/>
    <w:basedOn w:val="TableNormal"/>
    <w:semiHidden/>
    <w:rsid w:val="00D70FDC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2">
    <w:name w:val="Table Classic 2"/>
    <w:basedOn w:val="TableNormal"/>
    <w:semiHidden/>
    <w:rsid w:val="00D70FDC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3">
    <w:name w:val="Table Classic 3"/>
    <w:basedOn w:val="TableNormal"/>
    <w:semiHidden/>
    <w:rsid w:val="00D70FDC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4">
    <w:name w:val="Table Classic 4"/>
    <w:basedOn w:val="TableNormal"/>
    <w:semiHidden/>
    <w:rsid w:val="00D70FDC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urful1">
    <w:name w:val="Table Colorful 1"/>
    <w:basedOn w:val="TableNormal"/>
    <w:semiHidden/>
    <w:rsid w:val="00D70FDC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urful2">
    <w:name w:val="Table Colorful 2"/>
    <w:basedOn w:val="TableNormal"/>
    <w:semiHidden/>
    <w:rsid w:val="00D70FDC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urful3">
    <w:name w:val="Table Colorful 3"/>
    <w:basedOn w:val="TableNormal"/>
    <w:semiHidden/>
    <w:rsid w:val="00D70FDC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firstCol">
      <w:tblPr/>
      <w:tcPr>
        <w:tcBorders>
          <w:left w:val="single" w:color="000000" w:sz="36" w:space="0"/>
          <w:right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D70FDC"/>
    <w:rPr>
      <w:b/>
      <w:bCs/>
    </w:rPr>
    <w:tblPr>
      <w:tblStyleColBandSize w:val="1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bottom w:val="doub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2">
    <w:name w:val="Table Columns 2"/>
    <w:basedOn w:val="TableNormal"/>
    <w:semiHidden/>
    <w:rsid w:val="00D70FD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3">
    <w:name w:val="Table Columns 3"/>
    <w:basedOn w:val="TableNormal"/>
    <w:semiHidden/>
    <w:rsid w:val="00D70FDC"/>
    <w:rPr>
      <w:b/>
      <w:bCs/>
    </w:rPr>
    <w:tblPr>
      <w:tblStyleColBandSize w:val="1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4">
    <w:name w:val="Table Columns 4"/>
    <w:basedOn w:val="TableNormal"/>
    <w:semiHidden/>
    <w:rsid w:val="00D70FDC"/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D70FDC"/>
    <w:tblPr>
      <w:tblStyleColBandSize w:val="1"/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D70FDC"/>
    <w:tblPr>
      <w:tblStyleRowBandSize w:val="1"/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D70FDC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1">
    <w:name w:val="Table Grid 1"/>
    <w:basedOn w:val="TableNormal"/>
    <w:semiHidden/>
    <w:rsid w:val="00D70FDC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2">
    <w:name w:val="Table Grid 2"/>
    <w:basedOn w:val="TableNormal"/>
    <w:semiHidden/>
    <w:rsid w:val="00D70FDC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3">
    <w:name w:val="Table Grid 3"/>
    <w:basedOn w:val="TableNormal"/>
    <w:semiHidden/>
    <w:rsid w:val="00D70FDC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4">
    <w:name w:val="Table Grid 4"/>
    <w:basedOn w:val="TableNormal"/>
    <w:semiHidden/>
    <w:rsid w:val="00D70FDC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5">
    <w:name w:val="Table Grid 5"/>
    <w:basedOn w:val="TableNormal"/>
    <w:semiHidden/>
    <w:rsid w:val="00D70FDC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6">
    <w:name w:val="Table Grid 6"/>
    <w:basedOn w:val="TableNormal"/>
    <w:semiHidden/>
    <w:rsid w:val="00D70FDC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7">
    <w:name w:val="Table Grid 7"/>
    <w:basedOn w:val="TableNormal"/>
    <w:semiHidden/>
    <w:rsid w:val="00D70FDC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8">
    <w:name w:val="Table Grid 8"/>
    <w:basedOn w:val="TableNormal"/>
    <w:semiHidden/>
    <w:rsid w:val="00D70FDC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1">
    <w:name w:val="Table List 1"/>
    <w:basedOn w:val="TableNormal"/>
    <w:semiHidden/>
    <w:rsid w:val="00D70FDC"/>
    <w:tblPr>
      <w:tblStyleRowBandSize w:val="1"/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2">
    <w:name w:val="Table List 2"/>
    <w:basedOn w:val="TableNormal"/>
    <w:semiHidden/>
    <w:rsid w:val="00D70FDC"/>
    <w:tblPr>
      <w:tblStyleRowBandSize w:val="2"/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3">
    <w:name w:val="Table List 3"/>
    <w:basedOn w:val="TableNormal"/>
    <w:semiHidden/>
    <w:rsid w:val="00D70FDC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4">
    <w:name w:val="Table List 4"/>
    <w:basedOn w:val="TableNormal"/>
    <w:semiHidden/>
    <w:rsid w:val="00D70FDC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D70FDC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6">
    <w:name w:val="Table List 6"/>
    <w:basedOn w:val="TableNormal"/>
    <w:semiHidden/>
    <w:rsid w:val="00D70FDC"/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D70FDC"/>
    <w:tblPr>
      <w:tblStyleRowBandSize w:val="1"/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bottom w:val="single" w:color="008000" w:sz="12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D70FDC"/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D70FDC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D70FDC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8000" w:sz="6" w:space="0"/>
          <w:tl2br w:val="none" w:color="auto" w:sz="0" w:space="0"/>
          <w:tr2bl w:val="none" w:color="auto" w:sz="0" w:space="0"/>
        </w:tcBorders>
      </w:tcPr>
    </w:tblStylePr>
  </w:style>
  <w:style w:type="table" w:styleId="TableSimple2">
    <w:name w:val="Table Simple 2"/>
    <w:basedOn w:val="TableNormal"/>
    <w:semiHidden/>
    <w:rsid w:val="00D70FDC"/>
    <w:tblPr/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lef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</w:rPr>
      <w:tblPr/>
      <w:tcPr>
        <w:tcBorders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op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TableSimple3">
    <w:name w:val="Table Simple 3"/>
    <w:basedOn w:val="TableNormal"/>
    <w:semiHidden/>
    <w:rsid w:val="00D70FDC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D70FDC"/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Subtle2">
    <w:name w:val="Table Subtle 2"/>
    <w:basedOn w:val="TableNormal"/>
    <w:semiHidden/>
    <w:rsid w:val="00D70FDC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Theme">
    <w:name w:val="Table Theme"/>
    <w:basedOn w:val="TableNormal"/>
    <w:semiHidden/>
    <w:rsid w:val="00D70FD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Web1">
    <w:name w:val="Table Web 1"/>
    <w:basedOn w:val="TableNormal"/>
    <w:semiHidden/>
    <w:rsid w:val="00D70FDC"/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Web2">
    <w:name w:val="Table Web 2"/>
    <w:basedOn w:val="TableNormal"/>
    <w:semiHidden/>
    <w:rsid w:val="00D70FDC"/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Web3">
    <w:name w:val="Table Web 3"/>
    <w:basedOn w:val="TableNormal"/>
    <w:semiHidden/>
    <w:rsid w:val="00D70FDC"/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Title">
    <w:name w:val="Title"/>
    <w:basedOn w:val="Normal"/>
    <w:uiPriority w:val="7"/>
    <w:semiHidden/>
    <w:qFormat/>
    <w:rsid w:val="00315669"/>
    <w:pPr>
      <w:spacing w:before="240" w:after="60"/>
      <w:jc w:val="center"/>
    </w:pPr>
    <w:rPr>
      <w:rFonts w:ascii="Arial" w:hAnsi="Arial" w:cs="Arial"/>
      <w:b/>
      <w:bCs/>
      <w:kern w:val="28"/>
      <w:sz w:val="32"/>
      <w:szCs w:val="32"/>
      <w:lang w:val="da-DK"/>
    </w:rPr>
  </w:style>
  <w:style w:type="paragraph" w:styleId="TOC1">
    <w:name w:val="toc 1"/>
    <w:basedOn w:val="Normal"/>
    <w:next w:val="Normal"/>
    <w:uiPriority w:val="39"/>
    <w:rsid w:val="007B61B3"/>
    <w:pPr>
      <w:tabs>
        <w:tab w:val="right" w:leader="dot" w:pos="7229"/>
      </w:tabs>
      <w:spacing w:before="120"/>
      <w:ind w:left="425" w:right="567" w:hanging="425"/>
    </w:pPr>
    <w:rPr>
      <w:b/>
      <w:lang w:val="da-DK"/>
    </w:rPr>
  </w:style>
  <w:style w:type="paragraph" w:styleId="TOC2">
    <w:name w:val="toc 2"/>
    <w:basedOn w:val="Normal"/>
    <w:next w:val="Normal"/>
    <w:uiPriority w:val="9"/>
    <w:semiHidden/>
    <w:rsid w:val="00D70FDC"/>
    <w:pPr>
      <w:tabs>
        <w:tab w:val="right" w:pos="7655"/>
      </w:tabs>
      <w:ind w:left="284" w:right="567"/>
    </w:pPr>
    <w:rPr>
      <w:lang w:val="da-DK"/>
    </w:rPr>
  </w:style>
  <w:style w:type="paragraph" w:styleId="TOC3">
    <w:name w:val="toc 3"/>
    <w:basedOn w:val="Normal"/>
    <w:next w:val="Normal"/>
    <w:uiPriority w:val="9"/>
    <w:semiHidden/>
    <w:rsid w:val="00D70FDC"/>
    <w:pPr>
      <w:tabs>
        <w:tab w:val="right" w:pos="7655"/>
      </w:tabs>
      <w:ind w:left="567" w:right="567"/>
    </w:pPr>
    <w:rPr>
      <w:lang w:val="da-DK"/>
    </w:rPr>
  </w:style>
  <w:style w:type="paragraph" w:styleId="TOC4">
    <w:name w:val="toc 4"/>
    <w:basedOn w:val="Normal"/>
    <w:next w:val="Normal"/>
    <w:uiPriority w:val="9"/>
    <w:semiHidden/>
    <w:rsid w:val="00D70FDC"/>
    <w:pPr>
      <w:tabs>
        <w:tab w:val="right" w:pos="7655"/>
      </w:tabs>
      <w:ind w:left="851" w:right="567"/>
    </w:pPr>
    <w:rPr>
      <w:lang w:val="da-DK"/>
    </w:rPr>
  </w:style>
  <w:style w:type="paragraph" w:styleId="TOC5">
    <w:name w:val="toc 5"/>
    <w:basedOn w:val="Normal"/>
    <w:next w:val="Normal"/>
    <w:uiPriority w:val="9"/>
    <w:semiHidden/>
    <w:rsid w:val="00D70FDC"/>
    <w:pPr>
      <w:tabs>
        <w:tab w:val="right" w:pos="7655"/>
      </w:tabs>
      <w:ind w:left="1134" w:right="567"/>
    </w:pPr>
    <w:rPr>
      <w:lang w:val="da-DK"/>
    </w:rPr>
  </w:style>
  <w:style w:type="character" w:styleId="FollowedHyperlink">
    <w:name w:val="FollowedHyperlink"/>
    <w:uiPriority w:val="8"/>
    <w:semiHidden/>
    <w:rsid w:val="00D70FDC"/>
    <w:rPr>
      <w:rFonts w:ascii="Georgia" w:hAnsi="Georgia"/>
      <w:color w:val="87888A"/>
      <w:sz w:val="21"/>
      <w:u w:val="none"/>
      <w:lang w:val="da-DK"/>
    </w:rPr>
  </w:style>
  <w:style w:type="paragraph" w:styleId="Footer">
    <w:name w:val="footer"/>
    <w:basedOn w:val="Normal"/>
    <w:uiPriority w:val="8"/>
    <w:semiHidden/>
    <w:rsid w:val="00D70FDC"/>
    <w:pPr>
      <w:tabs>
        <w:tab w:val="center" w:pos="3617"/>
        <w:tab w:val="right" w:pos="7228"/>
        <w:tab w:val="left" w:pos="10205"/>
      </w:tabs>
      <w:spacing w:line="180" w:lineRule="atLeast"/>
    </w:pPr>
    <w:rPr>
      <w:rFonts w:ascii="AU Passata" w:hAnsi="AU Passata"/>
      <w:color w:val="87888A"/>
      <w:spacing w:val="10"/>
      <w:sz w:val="14"/>
      <w:lang w:val="da-DK"/>
    </w:rPr>
  </w:style>
  <w:style w:type="paragraph" w:styleId="Header">
    <w:name w:val="header"/>
    <w:basedOn w:val="Normal"/>
    <w:link w:val="HeaderChar"/>
    <w:uiPriority w:val="7"/>
    <w:semiHidden/>
    <w:rsid w:val="00D70FDC"/>
    <w:pPr>
      <w:tabs>
        <w:tab w:val="center" w:pos="4819"/>
        <w:tab w:val="right" w:pos="9638"/>
      </w:tabs>
      <w:spacing w:line="180" w:lineRule="atLeast"/>
    </w:pPr>
    <w:rPr>
      <w:rFonts w:ascii="AU Passata" w:hAnsi="AU Passata"/>
      <w:color w:val="87888A"/>
      <w:spacing w:val="10"/>
      <w:sz w:val="14"/>
      <w:lang w:val="da-DK"/>
    </w:rPr>
  </w:style>
  <w:style w:type="character" w:styleId="Hyperlink">
    <w:name w:val="Hyperlink"/>
    <w:uiPriority w:val="99"/>
    <w:rsid w:val="00D70FDC"/>
    <w:rPr>
      <w:rFonts w:ascii="Georgia" w:hAnsi="Georgia"/>
      <w:color w:val="03428E"/>
      <w:sz w:val="21"/>
      <w:u w:val="none"/>
      <w:lang w:val="da-DK"/>
    </w:rPr>
  </w:style>
  <w:style w:type="character" w:styleId="PageNumber">
    <w:name w:val="page number"/>
    <w:uiPriority w:val="99"/>
    <w:semiHidden/>
    <w:rsid w:val="00443F7C"/>
    <w:rPr>
      <w:rFonts w:ascii="AU Passata" w:hAnsi="AU Passata"/>
      <w:sz w:val="14"/>
      <w:lang w:val="da-DK"/>
    </w:rPr>
  </w:style>
  <w:style w:type="paragraph" w:styleId="Normal-Bullet" w:customStyle="1">
    <w:name w:val="Normal - Bullet"/>
    <w:basedOn w:val="Normal"/>
    <w:uiPriority w:val="5"/>
    <w:semiHidden/>
    <w:rsid w:val="00D70FDC"/>
    <w:pPr>
      <w:numPr>
        <w:numId w:val="15"/>
      </w:numPr>
    </w:pPr>
    <w:rPr>
      <w:lang w:val="da-DK"/>
    </w:rPr>
  </w:style>
  <w:style w:type="paragraph" w:styleId="TOC6">
    <w:name w:val="toc 6"/>
    <w:basedOn w:val="Normal"/>
    <w:next w:val="Normal"/>
    <w:uiPriority w:val="9"/>
    <w:semiHidden/>
    <w:rsid w:val="00D70FDC"/>
    <w:pPr>
      <w:tabs>
        <w:tab w:val="right" w:pos="7655"/>
      </w:tabs>
      <w:ind w:left="2268" w:right="567" w:hanging="1134"/>
    </w:pPr>
    <w:rPr>
      <w:lang w:val="da-DK"/>
    </w:rPr>
  </w:style>
  <w:style w:type="paragraph" w:styleId="TOC7">
    <w:name w:val="toc 7"/>
    <w:basedOn w:val="Normal"/>
    <w:next w:val="Normal"/>
    <w:uiPriority w:val="9"/>
    <w:semiHidden/>
    <w:rsid w:val="00D70FDC"/>
    <w:pPr>
      <w:tabs>
        <w:tab w:val="right" w:pos="7655"/>
      </w:tabs>
      <w:ind w:left="2268" w:right="567" w:hanging="1134"/>
    </w:pPr>
    <w:rPr>
      <w:lang w:val="da-DK"/>
    </w:rPr>
  </w:style>
  <w:style w:type="paragraph" w:styleId="TOC8">
    <w:name w:val="toc 8"/>
    <w:basedOn w:val="Normal"/>
    <w:next w:val="Normal"/>
    <w:uiPriority w:val="9"/>
    <w:semiHidden/>
    <w:rsid w:val="00D70FDC"/>
    <w:pPr>
      <w:tabs>
        <w:tab w:val="right" w:pos="7655"/>
      </w:tabs>
      <w:ind w:left="2268" w:right="567" w:hanging="1134"/>
    </w:pPr>
    <w:rPr>
      <w:lang w:val="da-DK"/>
    </w:rPr>
  </w:style>
  <w:style w:type="paragraph" w:styleId="TOC9">
    <w:name w:val="toc 9"/>
    <w:basedOn w:val="Normal"/>
    <w:next w:val="Normal"/>
    <w:uiPriority w:val="9"/>
    <w:semiHidden/>
    <w:rsid w:val="00D70FDC"/>
    <w:pPr>
      <w:tabs>
        <w:tab w:val="right" w:pos="7655"/>
      </w:tabs>
      <w:ind w:left="2268" w:right="567" w:hanging="1134"/>
    </w:pPr>
    <w:rPr>
      <w:lang w:val="da-DK"/>
    </w:rPr>
  </w:style>
  <w:style w:type="paragraph" w:styleId="Normal-Numbering" w:customStyle="1">
    <w:name w:val="Normal - Numbering"/>
    <w:basedOn w:val="Normal"/>
    <w:uiPriority w:val="5"/>
    <w:semiHidden/>
    <w:rsid w:val="00D70FDC"/>
    <w:pPr>
      <w:numPr>
        <w:numId w:val="16"/>
      </w:numPr>
    </w:pPr>
    <w:rPr>
      <w:lang w:val="da-DK"/>
    </w:rPr>
  </w:style>
  <w:style w:type="paragraph" w:styleId="Tabletext" w:customStyle="1">
    <w:name w:val="Table text"/>
    <w:basedOn w:val="Normal"/>
    <w:uiPriority w:val="5"/>
    <w:rsid w:val="00D70FDC"/>
    <w:pPr>
      <w:spacing w:line="220" w:lineRule="atLeast"/>
    </w:pPr>
    <w:rPr>
      <w:sz w:val="18"/>
      <w:lang w:val="da-DK"/>
    </w:rPr>
  </w:style>
  <w:style w:type="paragraph" w:styleId="TableHeading" w:customStyle="1">
    <w:name w:val="Table Heading"/>
    <w:basedOn w:val="Normal"/>
    <w:uiPriority w:val="5"/>
    <w:rsid w:val="00D70FDC"/>
    <w:pPr>
      <w:spacing w:line="260" w:lineRule="atLeast"/>
    </w:pPr>
    <w:rPr>
      <w:color w:val="03428E"/>
      <w:sz w:val="18"/>
      <w:lang w:val="da-DK"/>
    </w:rPr>
  </w:style>
  <w:style w:type="paragraph" w:styleId="TableColomnHeading" w:customStyle="1">
    <w:name w:val="Table Colomn Heading"/>
    <w:basedOn w:val="Normal"/>
    <w:uiPriority w:val="5"/>
    <w:rsid w:val="00D70FDC"/>
    <w:pPr>
      <w:spacing w:line="220" w:lineRule="atLeast"/>
    </w:pPr>
    <w:rPr>
      <w:color w:val="03428E"/>
      <w:sz w:val="18"/>
      <w:lang w:val="da-DK"/>
    </w:rPr>
  </w:style>
  <w:style w:type="table" w:styleId="Table-Normal" w:customStyle="1">
    <w:name w:val="Table - Normal"/>
    <w:basedOn w:val="TableNormal"/>
    <w:semiHidden/>
    <w:rsid w:val="00D70FDC"/>
    <w:pPr>
      <w:spacing w:line="220" w:lineRule="atLeast"/>
    </w:pPr>
    <w:rPr>
      <w:sz w:val="18"/>
    </w:rPr>
    <w:tblPr>
      <w:tblCellMar>
        <w:top w:w="28" w:type="dxa"/>
        <w:left w:w="0" w:type="dxa"/>
        <w:right w:w="0" w:type="dxa"/>
      </w:tblCellMar>
    </w:tblPr>
    <w:tblStylePr w:type="firstRow">
      <w:pPr>
        <w:wordWrap/>
        <w:spacing w:beforeLines="0" w:beforeAutospacing="0" w:afterLines="0" w:afterAutospacing="0" w:line="260" w:lineRule="atLeast"/>
        <w:ind w:left="0" w:leftChars="0" w:right="0" w:rightChars="0" w:firstLine="0" w:firstLineChars="0"/>
        <w:contextualSpacing w:val="0"/>
        <w:jc w:val="left"/>
        <w:outlineLvl w:val="9"/>
      </w:pPr>
      <w:rPr>
        <w:rFonts w:ascii="Helv" w:hAnsi="Helv"/>
        <w:b/>
        <w:color w:val="03428E"/>
        <w:sz w:val="18"/>
      </w:rPr>
      <w:tblPr/>
      <w:tcPr>
        <w:tcBorders>
          <w:bottom w:val="single" w:color="auto" w:sz="4" w:space="0"/>
          <w:insideH w:val="nil"/>
        </w:tcBorders>
      </w:tcPr>
    </w:tblStylePr>
    <w:tblStylePr w:type="lastRow">
      <w:tblPr/>
      <w:tcPr>
        <w:tcBorders>
          <w:bottom w:val="single" w:color="auto" w:sz="4" w:space="0"/>
        </w:tcBorders>
      </w:tcPr>
    </w:tblStylePr>
    <w:tblStylePr w:type="firstCol">
      <w:pPr>
        <w:wordWrap/>
        <w:spacing w:line="220" w:lineRule="atLeast"/>
      </w:pPr>
      <w:rPr>
        <w:rFonts w:ascii="Helv" w:hAnsi="Helv"/>
        <w:b/>
        <w:color w:val="03428E"/>
        <w:sz w:val="18"/>
      </w:rPr>
    </w:tblStylePr>
  </w:style>
  <w:style w:type="paragraph" w:styleId="TableNumbers" w:customStyle="1">
    <w:name w:val="Table Numbers"/>
    <w:basedOn w:val="Tabletext"/>
    <w:uiPriority w:val="5"/>
    <w:rsid w:val="00D70FDC"/>
    <w:pPr>
      <w:jc w:val="right"/>
    </w:pPr>
  </w:style>
  <w:style w:type="paragraph" w:styleId="TableNumbersTotal" w:customStyle="1">
    <w:name w:val="Table Numbers Total"/>
    <w:basedOn w:val="TableNumbers"/>
    <w:uiPriority w:val="5"/>
    <w:rsid w:val="00D70FDC"/>
    <w:rPr>
      <w:b/>
    </w:rPr>
  </w:style>
  <w:style w:type="paragraph" w:styleId="Template" w:customStyle="1">
    <w:name w:val="Template"/>
    <w:uiPriority w:val="8"/>
    <w:semiHidden/>
    <w:rsid w:val="00307E90"/>
    <w:pPr>
      <w:spacing w:line="180" w:lineRule="atLeast"/>
    </w:pPr>
    <w:rPr>
      <w:rFonts w:ascii="AU Passata" w:hAnsi="AU Passata"/>
      <w:noProof/>
      <w:spacing w:val="10"/>
      <w:sz w:val="14"/>
      <w:szCs w:val="24"/>
    </w:rPr>
  </w:style>
  <w:style w:type="paragraph" w:styleId="Template-Companyname" w:customStyle="1">
    <w:name w:val="Template - Company name"/>
    <w:basedOn w:val="Template"/>
    <w:next w:val="Template-Address"/>
    <w:uiPriority w:val="8"/>
    <w:semiHidden/>
    <w:rsid w:val="00D70FDC"/>
    <w:rPr>
      <w:b/>
    </w:rPr>
  </w:style>
  <w:style w:type="paragraph" w:styleId="Template-Address" w:customStyle="1">
    <w:name w:val="Template - Address"/>
    <w:basedOn w:val="Template"/>
    <w:uiPriority w:val="8"/>
    <w:semiHidden/>
    <w:rsid w:val="00D70FDC"/>
  </w:style>
  <w:style w:type="paragraph" w:styleId="Template-Date" w:customStyle="1">
    <w:name w:val="Template - Date"/>
    <w:basedOn w:val="Template-Address"/>
    <w:uiPriority w:val="8"/>
    <w:semiHidden/>
    <w:rsid w:val="00D70FDC"/>
  </w:style>
  <w:style w:type="table" w:styleId="TableGrid">
    <w:name w:val="Table Grid"/>
    <w:basedOn w:val="TableNormal"/>
    <w:semiHidden/>
    <w:rsid w:val="00D70FDC"/>
    <w:pPr>
      <w:spacing w:line="240" w:lineRule="atLeast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okumentheading" w:customStyle="1">
    <w:name w:val="Dokument heading"/>
    <w:basedOn w:val="Normal"/>
    <w:uiPriority w:val="5"/>
    <w:semiHidden/>
    <w:rsid w:val="00D70FDC"/>
    <w:rPr>
      <w:b/>
      <w:lang w:val="da-DK"/>
    </w:rPr>
  </w:style>
  <w:style w:type="paragraph" w:styleId="Template-Afdeling" w:customStyle="1">
    <w:name w:val="Template - Afdeling"/>
    <w:basedOn w:val="Template"/>
    <w:uiPriority w:val="8"/>
    <w:semiHidden/>
    <w:rsid w:val="00D70FDC"/>
    <w:rPr>
      <w:b/>
    </w:rPr>
  </w:style>
  <w:style w:type="paragraph" w:styleId="TableofFigures">
    <w:name w:val="table of figures"/>
    <w:basedOn w:val="Normal"/>
    <w:next w:val="Normal"/>
    <w:uiPriority w:val="99"/>
    <w:semiHidden/>
    <w:rsid w:val="00D70FDC"/>
    <w:rPr>
      <w:lang w:val="da-DK"/>
    </w:rPr>
  </w:style>
  <w:style w:type="paragraph" w:styleId="Template-NavnMellemnavn" w:customStyle="1">
    <w:name w:val="Template - Navn/Mellemnavn"/>
    <w:basedOn w:val="Template"/>
    <w:uiPriority w:val="8"/>
    <w:semiHidden/>
    <w:rsid w:val="00D70FDC"/>
    <w:rPr>
      <w:b/>
    </w:rPr>
  </w:style>
  <w:style w:type="paragraph" w:styleId="Template-Brugerinfo" w:customStyle="1">
    <w:name w:val="Template - Bruger info"/>
    <w:basedOn w:val="Template"/>
    <w:uiPriority w:val="8"/>
    <w:semiHidden/>
    <w:rsid w:val="00D70FDC"/>
  </w:style>
  <w:style w:type="paragraph" w:styleId="DokumentNavn" w:customStyle="1">
    <w:name w:val="Dokument Navn"/>
    <w:basedOn w:val="Normal"/>
    <w:uiPriority w:val="5"/>
    <w:semiHidden/>
    <w:rsid w:val="00851355"/>
    <w:rPr>
      <w:rFonts w:ascii="AU Passata" w:hAnsi="AU Passata"/>
      <w:b/>
      <w:sz w:val="23"/>
      <w:lang w:val="da-DK"/>
    </w:rPr>
  </w:style>
  <w:style w:type="paragraph" w:styleId="Dokumentinfo" w:customStyle="1">
    <w:name w:val="Dokument info"/>
    <w:basedOn w:val="Normal"/>
    <w:uiPriority w:val="5"/>
    <w:semiHidden/>
    <w:rsid w:val="00456317"/>
    <w:rPr>
      <w:b/>
      <w:lang w:val="da-DK"/>
    </w:rPr>
  </w:style>
  <w:style w:type="paragraph" w:styleId="Template-Informationsoverskrift" w:customStyle="1">
    <w:name w:val="Template - Informations overskrift"/>
    <w:basedOn w:val="Template"/>
    <w:next w:val="Normal"/>
    <w:uiPriority w:val="8"/>
    <w:semiHidden/>
    <w:rsid w:val="00D70FDC"/>
    <w:rPr>
      <w:b/>
    </w:rPr>
  </w:style>
  <w:style w:type="paragraph" w:styleId="Template-Informationstekst" w:customStyle="1">
    <w:name w:val="Template - Informations tekst"/>
    <w:basedOn w:val="Template"/>
    <w:uiPriority w:val="8"/>
    <w:semiHidden/>
    <w:rsid w:val="00D70FDC"/>
  </w:style>
  <w:style w:type="paragraph" w:styleId="Template-Parentlogoname" w:customStyle="1">
    <w:name w:val="Template - Parent logoname"/>
    <w:basedOn w:val="Template"/>
    <w:uiPriority w:val="8"/>
    <w:semiHidden/>
    <w:rsid w:val="00CC0DF6"/>
    <w:pPr>
      <w:spacing w:line="240" w:lineRule="atLeast"/>
    </w:pPr>
    <w:rPr>
      <w:caps/>
      <w:color w:val="03428E"/>
      <w:sz w:val="22"/>
    </w:rPr>
  </w:style>
  <w:style w:type="paragraph" w:styleId="Template-Unitnamelogoname" w:customStyle="1">
    <w:name w:val="Template - Unitname logoname"/>
    <w:basedOn w:val="Template-Parentlogoname"/>
    <w:uiPriority w:val="8"/>
    <w:semiHidden/>
    <w:rsid w:val="00D80B98"/>
    <w:pPr>
      <w:spacing w:before="66" w:line="160" w:lineRule="atLeast"/>
      <w:contextualSpacing/>
    </w:pPr>
    <w:rPr>
      <w:sz w:val="14"/>
    </w:rPr>
  </w:style>
  <w:style w:type="paragraph" w:styleId="BalloonText">
    <w:name w:val="Balloon Text"/>
    <w:basedOn w:val="Normal"/>
    <w:uiPriority w:val="99"/>
    <w:semiHidden/>
    <w:rsid w:val="00D0158B"/>
    <w:rPr>
      <w:rFonts w:ascii="Tahoma" w:hAnsi="Tahoma" w:cs="Tahoma"/>
      <w:sz w:val="16"/>
      <w:szCs w:val="16"/>
      <w:lang w:val="da-DK"/>
    </w:rPr>
  </w:style>
  <w:style w:type="character" w:styleId="CommentReference">
    <w:name w:val="Comment Reference"/>
    <w:uiPriority w:val="99"/>
    <w:semiHidden/>
    <w:rsid w:val="00D0158B"/>
    <w:rPr>
      <w:sz w:val="16"/>
      <w:szCs w:val="16"/>
      <w:lang w:val="da-DK"/>
    </w:rPr>
  </w:style>
  <w:style w:type="paragraph" w:styleId="CommentText">
    <w:name w:val="Comment Text"/>
    <w:basedOn w:val="Normal"/>
    <w:uiPriority w:val="99"/>
    <w:semiHidden/>
    <w:rsid w:val="00D0158B"/>
    <w:rPr>
      <w:lang w:val="da-DK"/>
    </w:rPr>
  </w:style>
  <w:style w:type="paragraph" w:styleId="CommentSubject">
    <w:name w:val="Comment Subject"/>
    <w:basedOn w:val="CommentText"/>
    <w:next w:val="CommentText"/>
    <w:uiPriority w:val="99"/>
    <w:semiHidden/>
    <w:rsid w:val="00D0158B"/>
    <w:rPr>
      <w:b/>
      <w:bCs/>
    </w:rPr>
  </w:style>
  <w:style w:type="paragraph" w:styleId="DocumentMap">
    <w:name w:val="Document Map"/>
    <w:basedOn w:val="Normal"/>
    <w:uiPriority w:val="99"/>
    <w:semiHidden/>
    <w:rsid w:val="00D0158B"/>
    <w:pPr>
      <w:shd w:val="clear" w:color="auto" w:fill="000080"/>
    </w:pPr>
    <w:rPr>
      <w:rFonts w:ascii="Tahoma" w:hAnsi="Tahoma" w:cs="Tahoma"/>
      <w:lang w:val="da-DK"/>
    </w:rPr>
  </w:style>
  <w:style w:type="paragraph" w:styleId="Index1">
    <w:name w:val="index 1"/>
    <w:basedOn w:val="Normal"/>
    <w:next w:val="Normal"/>
    <w:autoRedefine/>
    <w:uiPriority w:val="99"/>
    <w:semiHidden/>
    <w:rsid w:val="00D0158B"/>
    <w:pPr>
      <w:ind w:left="210" w:hanging="210"/>
    </w:pPr>
    <w:rPr>
      <w:lang w:val="da-DK"/>
    </w:rPr>
  </w:style>
  <w:style w:type="paragraph" w:styleId="Index2">
    <w:name w:val="index 2"/>
    <w:basedOn w:val="Normal"/>
    <w:next w:val="Normal"/>
    <w:autoRedefine/>
    <w:uiPriority w:val="99"/>
    <w:semiHidden/>
    <w:rsid w:val="00D0158B"/>
    <w:pPr>
      <w:ind w:left="420" w:hanging="210"/>
    </w:pPr>
    <w:rPr>
      <w:lang w:val="da-DK"/>
    </w:rPr>
  </w:style>
  <w:style w:type="paragraph" w:styleId="Index3">
    <w:name w:val="index 3"/>
    <w:basedOn w:val="Normal"/>
    <w:next w:val="Normal"/>
    <w:autoRedefine/>
    <w:uiPriority w:val="99"/>
    <w:semiHidden/>
    <w:rsid w:val="00D0158B"/>
    <w:pPr>
      <w:ind w:left="630" w:hanging="210"/>
    </w:pPr>
    <w:rPr>
      <w:lang w:val="da-DK"/>
    </w:rPr>
  </w:style>
  <w:style w:type="paragraph" w:styleId="Index4">
    <w:name w:val="index 4"/>
    <w:basedOn w:val="Normal"/>
    <w:next w:val="Normal"/>
    <w:autoRedefine/>
    <w:uiPriority w:val="99"/>
    <w:semiHidden/>
    <w:rsid w:val="00D0158B"/>
    <w:pPr>
      <w:ind w:left="840" w:hanging="210"/>
    </w:pPr>
    <w:rPr>
      <w:lang w:val="da-DK"/>
    </w:rPr>
  </w:style>
  <w:style w:type="paragraph" w:styleId="Index5">
    <w:name w:val="index 5"/>
    <w:basedOn w:val="Normal"/>
    <w:next w:val="Normal"/>
    <w:autoRedefine/>
    <w:uiPriority w:val="99"/>
    <w:semiHidden/>
    <w:rsid w:val="00D0158B"/>
    <w:pPr>
      <w:ind w:left="1050" w:hanging="210"/>
    </w:pPr>
    <w:rPr>
      <w:lang w:val="da-DK"/>
    </w:rPr>
  </w:style>
  <w:style w:type="paragraph" w:styleId="Index6">
    <w:name w:val="index 6"/>
    <w:basedOn w:val="Normal"/>
    <w:next w:val="Normal"/>
    <w:autoRedefine/>
    <w:uiPriority w:val="99"/>
    <w:semiHidden/>
    <w:rsid w:val="00D0158B"/>
    <w:pPr>
      <w:ind w:left="1260" w:hanging="210"/>
    </w:pPr>
    <w:rPr>
      <w:lang w:val="da-DK"/>
    </w:rPr>
  </w:style>
  <w:style w:type="paragraph" w:styleId="Index7">
    <w:name w:val="index 7"/>
    <w:basedOn w:val="Normal"/>
    <w:next w:val="Normal"/>
    <w:autoRedefine/>
    <w:uiPriority w:val="99"/>
    <w:semiHidden/>
    <w:rsid w:val="00D0158B"/>
    <w:pPr>
      <w:ind w:left="1470" w:hanging="210"/>
    </w:pPr>
    <w:rPr>
      <w:lang w:val="da-DK"/>
    </w:rPr>
  </w:style>
  <w:style w:type="paragraph" w:styleId="Index8">
    <w:name w:val="index 8"/>
    <w:basedOn w:val="Normal"/>
    <w:next w:val="Normal"/>
    <w:autoRedefine/>
    <w:uiPriority w:val="99"/>
    <w:semiHidden/>
    <w:rsid w:val="00D0158B"/>
    <w:pPr>
      <w:ind w:left="1680" w:hanging="210"/>
    </w:pPr>
    <w:rPr>
      <w:lang w:val="da-DK"/>
    </w:rPr>
  </w:style>
  <w:style w:type="paragraph" w:styleId="Index9">
    <w:name w:val="index 9"/>
    <w:basedOn w:val="Normal"/>
    <w:next w:val="Normal"/>
    <w:autoRedefine/>
    <w:uiPriority w:val="99"/>
    <w:semiHidden/>
    <w:rsid w:val="00D0158B"/>
    <w:pPr>
      <w:ind w:left="1890" w:hanging="210"/>
    </w:pPr>
    <w:rPr>
      <w:lang w:val="da-DK"/>
    </w:rPr>
  </w:style>
  <w:style w:type="paragraph" w:styleId="IndexHeading">
    <w:name w:val="index heading"/>
    <w:basedOn w:val="Normal"/>
    <w:next w:val="Index1"/>
    <w:uiPriority w:val="99"/>
    <w:semiHidden/>
    <w:rsid w:val="00D0158B"/>
    <w:rPr>
      <w:rFonts w:ascii="Arial" w:hAnsi="Arial" w:cs="Arial"/>
      <w:b/>
      <w:bCs/>
      <w:lang w:val="da-DK"/>
    </w:rPr>
  </w:style>
  <w:style w:type="paragraph" w:styleId="MacroText">
    <w:name w:val="macro"/>
    <w:uiPriority w:val="99"/>
    <w:semiHidden/>
    <w:rsid w:val="00D0158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ableofAuthorities">
    <w:name w:val="table of authorities"/>
    <w:basedOn w:val="Normal"/>
    <w:next w:val="Normal"/>
    <w:uiPriority w:val="99"/>
    <w:semiHidden/>
    <w:rsid w:val="00D0158B"/>
    <w:pPr>
      <w:ind w:left="210" w:hanging="210"/>
    </w:pPr>
    <w:rPr>
      <w:lang w:val="da-DK"/>
    </w:rPr>
  </w:style>
  <w:style w:type="paragraph" w:styleId="TOAHeading">
    <w:name w:val="toa heading"/>
    <w:basedOn w:val="Normal"/>
    <w:next w:val="Normal"/>
    <w:uiPriority w:val="9"/>
    <w:semiHidden/>
    <w:rsid w:val="00D0158B"/>
    <w:pPr>
      <w:spacing w:before="120"/>
    </w:pPr>
    <w:rPr>
      <w:rFonts w:ascii="Arial" w:hAnsi="Arial" w:cs="Arial"/>
      <w:b/>
      <w:bCs/>
      <w:sz w:val="24"/>
      <w:lang w:val="da-DK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qFormat/>
    <w:rsid w:val="009D15A7"/>
    <w:pPr>
      <w:pBdr>
        <w:bottom w:val="single" w:color="0A1439" w:themeColor="accent1" w:sz="4" w:space="4"/>
      </w:pBdr>
      <w:spacing w:before="200" w:after="280"/>
      <w:ind w:left="936" w:right="936"/>
    </w:pPr>
    <w:rPr>
      <w:b/>
      <w:bCs/>
      <w:i/>
      <w:iCs/>
      <w:lang w:val="da-DK"/>
    </w:rPr>
  </w:style>
  <w:style w:type="character" w:styleId="IntenseQuoteChar" w:customStyle="1">
    <w:name w:val="Intense Quote Char"/>
    <w:basedOn w:val="DefaultParagraphFont"/>
    <w:link w:val="IntenseQuote"/>
    <w:uiPriority w:val="99"/>
    <w:semiHidden/>
    <w:rsid w:val="009E7AF4"/>
    <w:rPr>
      <w:b/>
      <w:bCs/>
      <w:i/>
      <w:iCs/>
      <w:lang w:val="da-DK"/>
    </w:rPr>
  </w:style>
  <w:style w:type="character" w:styleId="SubtleReference">
    <w:name w:val="Subtle Reference"/>
    <w:basedOn w:val="DefaultParagraphFont"/>
    <w:uiPriority w:val="99"/>
    <w:semiHidden/>
    <w:qFormat/>
    <w:rsid w:val="009D15A7"/>
    <w:rPr>
      <w:smallCaps/>
      <w:color w:val="auto"/>
      <w:u w:val="single"/>
      <w:lang w:val="da-DK"/>
    </w:rPr>
  </w:style>
  <w:style w:type="character" w:styleId="IntenseReference">
    <w:name w:val="Intense Reference"/>
    <w:basedOn w:val="DefaultParagraphFont"/>
    <w:uiPriority w:val="99"/>
    <w:semiHidden/>
    <w:qFormat/>
    <w:rsid w:val="009D15A7"/>
    <w:rPr>
      <w:b/>
      <w:bCs/>
      <w:smallCaps/>
      <w:color w:val="auto"/>
      <w:spacing w:val="5"/>
      <w:u w:val="single"/>
      <w:lang w:val="da-DK"/>
    </w:rPr>
  </w:style>
  <w:style w:type="character" w:styleId="IntenseEmphasis">
    <w:name w:val="Intense Emphasis"/>
    <w:basedOn w:val="DefaultParagraphFont"/>
    <w:uiPriority w:val="99"/>
    <w:semiHidden/>
    <w:qFormat/>
    <w:rsid w:val="009D15A7"/>
    <w:rPr>
      <w:b/>
      <w:bCs/>
      <w:i/>
      <w:iCs/>
      <w:color w:val="auto"/>
      <w:lang w:val="da-DK"/>
    </w:rPr>
  </w:style>
  <w:style w:type="character" w:styleId="HeaderChar" w:customStyle="1">
    <w:name w:val="Header Char"/>
    <w:basedOn w:val="DefaultParagraphFont"/>
    <w:link w:val="Header"/>
    <w:uiPriority w:val="7"/>
    <w:semiHidden/>
    <w:rsid w:val="002F51EF"/>
    <w:rPr>
      <w:rFonts w:ascii="AU Passata" w:hAnsi="AU Passata"/>
      <w:color w:val="87888A"/>
      <w:spacing w:val="10"/>
      <w:sz w:val="14"/>
      <w:lang w:val="da-DK"/>
    </w:rPr>
  </w:style>
  <w:style w:type="paragraph" w:styleId="Template-kolofonstreg" w:customStyle="1">
    <w:name w:val="Template - kolofon streg"/>
    <w:basedOn w:val="Template-Date"/>
    <w:uiPriority w:val="99"/>
    <w:semiHidden/>
    <w:qFormat/>
    <w:rsid w:val="00051AD8"/>
    <w:pPr>
      <w:spacing w:after="120" w:line="270" w:lineRule="exact"/>
      <w:contextualSpacing/>
    </w:pPr>
    <w:rPr>
      <w:rFonts w:ascii="Georgia" w:hAnsi="Georgia"/>
      <w:noProof w:val="0"/>
      <w:spacing w:val="0"/>
      <w:sz w:val="20"/>
      <w:szCs w:val="20"/>
    </w:rPr>
  </w:style>
  <w:style w:type="paragraph" w:styleId="Emne" w:customStyle="1">
    <w:name w:val="Emne"/>
    <w:basedOn w:val="Template-Afdeling"/>
    <w:next w:val="Template-Afdeling"/>
    <w:uiPriority w:val="99"/>
    <w:semiHidden/>
    <w:qFormat/>
    <w:rsid w:val="008F47F2"/>
    <w:rPr>
      <w:sz w:val="22"/>
    </w:rPr>
  </w:style>
  <w:style w:type="paragraph" w:styleId="Heading1nonumbering" w:customStyle="1">
    <w:name w:val="Heading 1 no numbering"/>
    <w:basedOn w:val="Heading1"/>
    <w:uiPriority w:val="2"/>
    <w:qFormat/>
    <w:rsid w:val="00EA51AD"/>
    <w:pPr>
      <w:numPr>
        <w:numId w:val="0"/>
      </w:numPr>
    </w:pPr>
  </w:style>
  <w:style w:type="paragraph" w:styleId="Heading2nonumbering" w:customStyle="1">
    <w:name w:val="Heading 2 no numbering"/>
    <w:basedOn w:val="Heading2"/>
    <w:uiPriority w:val="2"/>
    <w:qFormat/>
    <w:rsid w:val="00EA51AD"/>
    <w:pPr>
      <w:numPr>
        <w:ilvl w:val="0"/>
        <w:numId w:val="0"/>
      </w:numPr>
    </w:pPr>
  </w:style>
  <w:style w:type="paragraph" w:styleId="Heading3nonumbering" w:customStyle="1">
    <w:name w:val="Heading 3 no numbering"/>
    <w:basedOn w:val="Heading3"/>
    <w:uiPriority w:val="2"/>
    <w:qFormat/>
    <w:rsid w:val="00EA51AD"/>
    <w:pPr>
      <w:numPr>
        <w:ilvl w:val="0"/>
        <w:numId w:val="0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8315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62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9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1.png" Id="rId11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1.xml" Id="rId14" /><Relationship Type="http://schemas.openxmlformats.org/officeDocument/2006/relationships/hyperlink" Target="https://kitchen.au.dk/en/for-researchers/funding/au-connect" TargetMode="External" Id="R6bfff724d2854a36" /><Relationship Type="http://schemas.openxmlformats.org/officeDocument/2006/relationships/hyperlink" Target="mailto:auconnect@au.dk" TargetMode="External" Id="R2956cd3beedf4c99" /><Relationship Type="http://schemas.openxmlformats.org/officeDocument/2006/relationships/hyperlink" Target="https://kitchen.au.dk/en/for-researchers/funding/au-connect" TargetMode="External" Id="R46263d4a30744979" 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bin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bin"/></Relationships>
</file>

<file path=word/theme/theme1.xml><?xml version="1.0" encoding="utf-8"?>
<a:theme xmlns:a="http://schemas.openxmlformats.org/drawingml/2006/main" name="Office Theme">
  <a:themeElements>
    <a:clrScheme name="AU_Blue">
      <a:dk1>
        <a:srgbClr val="000000"/>
      </a:dk1>
      <a:lt1>
        <a:srgbClr val="FFFFFF"/>
      </a:lt1>
      <a:dk2>
        <a:srgbClr val="003D73"/>
      </a:dk2>
      <a:lt2>
        <a:srgbClr val="003D73"/>
      </a:lt2>
      <a:accent1>
        <a:srgbClr val="0A1439"/>
      </a:accent1>
      <a:accent2>
        <a:srgbClr val="183D83"/>
      </a:accent2>
      <a:accent3>
        <a:srgbClr val="87D1F4"/>
      </a:accent3>
      <a:accent4>
        <a:srgbClr val="33525F"/>
      </a:accent4>
      <a:accent5>
        <a:srgbClr val="548195"/>
      </a:accent5>
      <a:accent6>
        <a:srgbClr val="C6C6C6"/>
      </a:accent6>
      <a:hlink>
        <a:srgbClr val="03428E"/>
      </a:hlink>
      <a:folHlink>
        <a:srgbClr val="03428E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AC637411465E49B1E95DC7D05D9060" ma:contentTypeVersion="15" ma:contentTypeDescription="Opret et nyt dokument." ma:contentTypeScope="" ma:versionID="7f28f5c42c67017c9fb5786fe6c9c3c8">
  <xsd:schema xmlns:xsd="http://www.w3.org/2001/XMLSchema" xmlns:xs="http://www.w3.org/2001/XMLSchema" xmlns:p="http://schemas.microsoft.com/office/2006/metadata/properties" xmlns:ns2="19287e10-0106-4fe2-a8a6-89bd9db96a33" xmlns:ns3="813c47ba-99c8-4f0b-8fa6-bfd8970d11f5" targetNamespace="http://schemas.microsoft.com/office/2006/metadata/properties" ma:root="true" ma:fieldsID="011577c24bea62b556e7c7f82539f44d" ns2:_="" ns3:_="">
    <xsd:import namespace="19287e10-0106-4fe2-a8a6-89bd9db96a33"/>
    <xsd:import namespace="813c47ba-99c8-4f0b-8fa6-bfd8970d11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Bille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287e10-0106-4fe2-a8a6-89bd9db96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Billedmærker" ma:readOnly="false" ma:fieldId="{5cf76f15-5ced-4ddc-b409-7134ff3c332f}" ma:taxonomyMulti="true" ma:sspId="5cd08861-88c0-49b2-8510-903f698cfa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Billede" ma:index="22" nillable="true" ma:displayName="Billede" ma:format="Thumbnail" ma:internalName="Billed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c47ba-99c8-4f0b-8fa6-bfd8970d11f5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9fe0a97-b786-4339-a419-b1c116bc09f9}" ma:internalName="TaxCatchAll" ma:showField="CatchAllData" ma:web="813c47ba-99c8-4f0b-8fa6-bfd8970d11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287e10-0106-4fe2-a8a6-89bd9db96a33">
      <Terms xmlns="http://schemas.microsoft.com/office/infopath/2007/PartnerControls"/>
    </lcf76f155ced4ddcb4097134ff3c332f>
    <TaxCatchAll xmlns="813c47ba-99c8-4f0b-8fa6-bfd8970d11f5" xsi:nil="true"/>
    <Billede xmlns="19287e10-0106-4fe2-a8a6-89bd9db96a3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57C9D8-B5F9-4942-8972-A441D9609096}"/>
</file>

<file path=customXml/itemProps2.xml><?xml version="1.0" encoding="utf-8"?>
<ds:datastoreItem xmlns:ds="http://schemas.openxmlformats.org/officeDocument/2006/customXml" ds:itemID="{FAA9A5C6-9D88-4865-AD73-14E2CEF3D653}">
  <ds:schemaRefs>
    <ds:schemaRef ds:uri="http://schemas.microsoft.com/office/2006/metadata/properties"/>
    <ds:schemaRef ds:uri="http://schemas.microsoft.com/office/infopath/2007/PartnerControls"/>
    <ds:schemaRef ds:uri="bbe50ca1-c6f8-4051-8426-e4a72d7bb208"/>
    <ds:schemaRef ds:uri="0eacaca8-8d57-4310-a32a-9a215d6d55a2"/>
  </ds:schemaRefs>
</ds:datastoreItem>
</file>

<file path=customXml/itemProps3.xml><?xml version="1.0" encoding="utf-8"?>
<ds:datastoreItem xmlns:ds="http://schemas.openxmlformats.org/officeDocument/2006/customXml" ds:itemID="{CF8A4081-FA7F-4691-B886-9BC8362835A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1fd1d36-fecb-47ca-b7d7-d0df0370a198}" enabled="0" method="" siteId="{61fd1d36-fecb-47ca-b7d7-d0df0370a198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Århus Universitet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 Terp Rask Pedersen</dc:creator>
  <cp:keywords/>
  <cp:lastModifiedBy>Lonni Klitgaard</cp:lastModifiedBy>
  <cp:revision>23</cp:revision>
  <cp:lastPrinted>2025-05-22T10:17:00Z</cp:lastPrinted>
  <dcterms:created xsi:type="dcterms:W3CDTF">2026-02-09T08:29:00Z</dcterms:created>
  <dcterms:modified xsi:type="dcterms:W3CDTF">2026-08-12T08:11:15Z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signVersion">
    <vt:lpwstr>3</vt:lpwstr>
  </property>
  <property fmtid="{D5CDD505-2E9C-101B-9397-08002B2CF9AE}" pid="3" name="SD_ShowDocumentInfo">
    <vt:lpwstr>True</vt:lpwstr>
  </property>
  <property fmtid="{D5CDD505-2E9C-101B-9397-08002B2CF9AE}" pid="4" name="SD_DocumentLanguage">
    <vt:lpwstr>da-DK</vt:lpwstr>
  </property>
  <property fmtid="{D5CDD505-2E9C-101B-9397-08002B2CF9AE}" pid="5" name="ContentRemapped">
    <vt:lpwstr>true</vt:lpwstr>
  </property>
  <property fmtid="{D5CDD505-2E9C-101B-9397-08002B2CF9AE}" pid="6" name="OfficeID">
    <vt:lpwstr>3097</vt:lpwstr>
  </property>
  <property fmtid="{D5CDD505-2E9C-101B-9397-08002B2CF9AE}" pid="7" name="CustomerId">
    <vt:lpwstr>auoffice</vt:lpwstr>
  </property>
  <property fmtid="{D5CDD505-2E9C-101B-9397-08002B2CF9AE}" pid="8" name="TemplateId">
    <vt:lpwstr>636178635204331675</vt:lpwstr>
  </property>
  <property fmtid="{D5CDD505-2E9C-101B-9397-08002B2CF9AE}" pid="9" name="UserProfileId">
    <vt:lpwstr>638424688304641925</vt:lpwstr>
  </property>
  <property fmtid="{D5CDD505-2E9C-101B-9397-08002B2CF9AE}" pid="10" name="ContentTypeId">
    <vt:lpwstr>0x0101006FAC637411465E49B1E95DC7D05D9060</vt:lpwstr>
  </property>
  <property fmtid="{D5CDD505-2E9C-101B-9397-08002B2CF9AE}" pid="11" name="MediaServiceImageTags">
    <vt:lpwstr/>
  </property>
</Properties>
</file>