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FDEC9" w14:textId="77777777" w:rsidR="004E03A6" w:rsidRPr="009F4F0B" w:rsidRDefault="004E03A6" w:rsidP="008F47F2">
      <w:pPr>
        <w:spacing w:line="14" w:lineRule="exact"/>
      </w:pPr>
    </w:p>
    <w:tbl>
      <w:tblPr>
        <w:tblStyle w:val="Tabel-Gitter"/>
        <w:tblW w:w="7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79"/>
      </w:tblGrid>
      <w:tr w:rsidR="00B84C5C" w14:paraId="7FB91C90" w14:textId="77777777" w:rsidTr="007A13C4">
        <w:trPr>
          <w:trHeight w:hRule="exact" w:val="2844"/>
        </w:trPr>
        <w:tc>
          <w:tcPr>
            <w:tcW w:w="7879" w:type="dxa"/>
          </w:tcPr>
          <w:p w14:paraId="768C9277" w14:textId="280E8DFF" w:rsidR="00036CA2" w:rsidRDefault="00036CA2" w:rsidP="00B84C5C">
            <w:pPr>
              <w:pStyle w:val="Dokumentinfo"/>
            </w:pPr>
            <w:bookmarkStart w:id="0" w:name="LAN_MeetingDate"/>
            <w:r>
              <w:t>AU Connect ansøgningsskema</w:t>
            </w:r>
          </w:p>
          <w:p w14:paraId="2824F977" w14:textId="77777777" w:rsidR="00222D5A" w:rsidRDefault="00222D5A" w:rsidP="00B84C5C">
            <w:pPr>
              <w:pStyle w:val="Dokumentinfo"/>
            </w:pPr>
          </w:p>
          <w:p w14:paraId="1DAB157D" w14:textId="5550E8FE" w:rsidR="002B716B" w:rsidRDefault="00036CA2" w:rsidP="00B84C5C">
            <w:pPr>
              <w:pStyle w:val="Dokumentinfo"/>
              <w:rPr>
                <w:b w:val="0"/>
                <w:bCs/>
              </w:rPr>
            </w:pPr>
            <w:r w:rsidRPr="002B716B">
              <w:rPr>
                <w:b w:val="0"/>
                <w:bCs/>
              </w:rPr>
              <w:t>Der henvises til</w:t>
            </w:r>
            <w:r w:rsidR="00FB51AC">
              <w:t xml:space="preserve"> </w:t>
            </w:r>
            <w:hyperlink r:id="rId11" w:history="1">
              <w:r w:rsidR="00AD5FCB" w:rsidRPr="00B64CE3">
                <w:rPr>
                  <w:rStyle w:val="Hyperlink"/>
                  <w:b w:val="0"/>
                  <w:bCs/>
                  <w:sz w:val="20"/>
                </w:rPr>
                <w:t>https://kitchen.au.dk/til-forskere/funding/au-connect</w:t>
              </w:r>
            </w:hyperlink>
            <w:r w:rsidR="00AD5FCB">
              <w:rPr>
                <w:b w:val="0"/>
                <w:bCs/>
              </w:rPr>
              <w:t xml:space="preserve"> </w:t>
            </w:r>
            <w:r w:rsidRPr="002B716B">
              <w:rPr>
                <w:b w:val="0"/>
                <w:bCs/>
              </w:rPr>
              <w:t>fo</w:t>
            </w:r>
            <w:r w:rsidR="002B716B" w:rsidRPr="002B716B">
              <w:rPr>
                <w:b w:val="0"/>
                <w:bCs/>
              </w:rPr>
              <w:t>r beskrivelse af programmet og ansøgningskriterier.</w:t>
            </w:r>
          </w:p>
          <w:p w14:paraId="711EA73F" w14:textId="77777777" w:rsidR="00BF5344" w:rsidRDefault="00BF5344" w:rsidP="00B84C5C">
            <w:pPr>
              <w:pStyle w:val="Dokumentinfo"/>
              <w:rPr>
                <w:b w:val="0"/>
                <w:bCs/>
              </w:rPr>
            </w:pPr>
          </w:p>
          <w:p w14:paraId="6C95701A" w14:textId="271B34C3" w:rsidR="002B716B" w:rsidRDefault="00432C07" w:rsidP="00B84C5C">
            <w:pPr>
              <w:pStyle w:val="Dokumentinfo"/>
              <w:rPr>
                <w:b w:val="0"/>
                <w:bCs/>
              </w:rPr>
            </w:pPr>
            <w:r w:rsidRPr="00432C07">
              <w:rPr>
                <w:b w:val="0"/>
                <w:bCs/>
              </w:rPr>
              <w:t>Vær venligst opmærksom på, at ansøgningen skal være underskrevet af hovedansøgerens institutleder, og at beskrivelserne skal formuleres i lægpersonssprog.</w:t>
            </w:r>
          </w:p>
          <w:p w14:paraId="1DCD0770" w14:textId="77777777" w:rsidR="00432C07" w:rsidRDefault="00432C07" w:rsidP="00B84C5C">
            <w:pPr>
              <w:pStyle w:val="Dokumentinfo"/>
              <w:rPr>
                <w:b w:val="0"/>
                <w:bCs/>
              </w:rPr>
            </w:pPr>
          </w:p>
          <w:p w14:paraId="159406EB" w14:textId="33D54D12" w:rsidR="002B716B" w:rsidRPr="00DE6583" w:rsidRDefault="002B716B" w:rsidP="00B84C5C">
            <w:pPr>
              <w:pStyle w:val="Dokumentinfo"/>
              <w:rPr>
                <w:i/>
                <w:iCs/>
              </w:rPr>
            </w:pPr>
            <w:r w:rsidRPr="00DE6583">
              <w:rPr>
                <w:b w:val="0"/>
                <w:bCs/>
                <w:i/>
                <w:iCs/>
              </w:rPr>
              <w:t xml:space="preserve">Ansøgningen sendes til </w:t>
            </w:r>
            <w:hyperlink r:id="rId12" w:history="1">
              <w:r w:rsidRPr="00DE6583">
                <w:rPr>
                  <w:rStyle w:val="Hyperlink"/>
                  <w:b w:val="0"/>
                  <w:bCs/>
                  <w:i/>
                  <w:iCs/>
                  <w:sz w:val="20"/>
                </w:rPr>
                <w:t>bdh@au.dk</w:t>
              </w:r>
            </w:hyperlink>
            <w:r w:rsidRPr="00DE6583">
              <w:rPr>
                <w:b w:val="0"/>
                <w:bCs/>
                <w:i/>
                <w:iCs/>
              </w:rPr>
              <w:t xml:space="preserve"> </w:t>
            </w:r>
            <w:r w:rsidRPr="00DE6583">
              <w:rPr>
                <w:i/>
                <w:iCs/>
              </w:rPr>
              <w:t xml:space="preserve">senest </w:t>
            </w:r>
            <w:r w:rsidR="00476930">
              <w:rPr>
                <w:i/>
                <w:iCs/>
              </w:rPr>
              <w:t>tirsdag</w:t>
            </w:r>
            <w:r w:rsidRPr="00DE6583">
              <w:rPr>
                <w:i/>
                <w:iCs/>
              </w:rPr>
              <w:t xml:space="preserve"> den </w:t>
            </w:r>
            <w:r w:rsidR="00476930">
              <w:rPr>
                <w:i/>
                <w:iCs/>
              </w:rPr>
              <w:t>14</w:t>
            </w:r>
            <w:r w:rsidRPr="00DE6583">
              <w:rPr>
                <w:i/>
                <w:iCs/>
              </w:rPr>
              <w:t xml:space="preserve">. </w:t>
            </w:r>
            <w:r w:rsidR="00476930">
              <w:rPr>
                <w:i/>
                <w:iCs/>
              </w:rPr>
              <w:t>april</w:t>
            </w:r>
            <w:r w:rsidR="00617B37">
              <w:rPr>
                <w:i/>
                <w:iCs/>
              </w:rPr>
              <w:t xml:space="preserve"> 202</w:t>
            </w:r>
            <w:r w:rsidR="00476930">
              <w:rPr>
                <w:i/>
                <w:iCs/>
              </w:rPr>
              <w:t>6</w:t>
            </w:r>
            <w:r w:rsidR="00617B37">
              <w:rPr>
                <w:i/>
                <w:iCs/>
              </w:rPr>
              <w:t>.</w:t>
            </w:r>
          </w:p>
          <w:p w14:paraId="64CAE8BF" w14:textId="77777777" w:rsidR="002B716B" w:rsidRDefault="002B716B" w:rsidP="00B84C5C">
            <w:pPr>
              <w:pStyle w:val="Dokumentinfo"/>
            </w:pPr>
          </w:p>
          <w:bookmarkEnd w:id="0"/>
          <w:p w14:paraId="6CD85BFF" w14:textId="77777777" w:rsidR="007001F3" w:rsidRDefault="007001F3" w:rsidP="00B84C5C">
            <w:pPr>
              <w:pStyle w:val="Dokumentinfo"/>
            </w:pPr>
          </w:p>
          <w:p w14:paraId="2AB5137B" w14:textId="77777777" w:rsidR="007001F3" w:rsidRDefault="007001F3" w:rsidP="002B716B">
            <w:pPr>
              <w:pStyle w:val="Dokumentinfo"/>
            </w:pPr>
          </w:p>
        </w:tc>
      </w:tr>
    </w:tbl>
    <w:p w14:paraId="32F575DD" w14:textId="2B1AC3B8" w:rsidR="007001F3" w:rsidRPr="009352B1" w:rsidRDefault="007001F3" w:rsidP="00B84C5C"/>
    <w:p w14:paraId="0DB77694" w14:textId="0340BCD1" w:rsidR="007001F3" w:rsidRPr="006F7105" w:rsidRDefault="005E2AD1" w:rsidP="00B84C5C">
      <w:pPr>
        <w:pStyle w:val="Overskrift1"/>
      </w:pPr>
      <w:r>
        <w:t>Projekt</w:t>
      </w:r>
      <w:r w:rsidR="003934E5">
        <w:t>information</w:t>
      </w:r>
    </w:p>
    <w:p w14:paraId="524CD6B1" w14:textId="77777777" w:rsidR="007001F3" w:rsidRDefault="007001F3" w:rsidP="00B84C5C"/>
    <w:p w14:paraId="6DD4CD77" w14:textId="796BBB51" w:rsidR="003934E5" w:rsidRDefault="003934E5" w:rsidP="003934E5">
      <w:pPr>
        <w:pStyle w:val="Overskrift2"/>
      </w:pPr>
      <w:r>
        <w:t>Projekt</w:t>
      </w:r>
      <w:r w:rsidR="00423ECE">
        <w:t>titel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423ECE" w14:paraId="514BA621" w14:textId="77777777" w:rsidTr="00423ECE">
        <w:tc>
          <w:tcPr>
            <w:tcW w:w="7644" w:type="dxa"/>
          </w:tcPr>
          <w:p w14:paraId="7CC29E9B" w14:textId="7BE6E54A" w:rsidR="00423ECE" w:rsidRPr="00CD7935" w:rsidRDefault="00423ECE" w:rsidP="00423ECE">
            <w:r w:rsidRPr="00CD7935">
              <w:t xml:space="preserve">Skriv </w:t>
            </w:r>
            <w:r w:rsidR="00CD7935" w:rsidRPr="00CD7935">
              <w:t>her…</w:t>
            </w:r>
          </w:p>
        </w:tc>
      </w:tr>
    </w:tbl>
    <w:p w14:paraId="1001148D" w14:textId="77777777" w:rsidR="00423ECE" w:rsidRDefault="00423ECE" w:rsidP="00423ECE"/>
    <w:p w14:paraId="3D419E39" w14:textId="5D093329" w:rsidR="00423ECE" w:rsidRDefault="00423ECE" w:rsidP="00423ECE">
      <w:pPr>
        <w:pStyle w:val="Overskrift2"/>
      </w:pPr>
      <w:r>
        <w:t xml:space="preserve">Dato for indsendelse af </w:t>
      </w:r>
      <w:r w:rsidR="00DD0AB1">
        <w:t>ansøgning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DD0AB1" w14:paraId="7FD4F7E4" w14:textId="77777777" w:rsidTr="00DD0AB1">
        <w:tc>
          <w:tcPr>
            <w:tcW w:w="7644" w:type="dxa"/>
          </w:tcPr>
          <w:p w14:paraId="3D4AF63B" w14:textId="5844AE5D" w:rsidR="00DD0AB1" w:rsidRDefault="00DD0AB1" w:rsidP="00DD0AB1"/>
        </w:tc>
      </w:tr>
    </w:tbl>
    <w:p w14:paraId="2672712B" w14:textId="77777777" w:rsidR="00DD0AB1" w:rsidRPr="00DD0AB1" w:rsidRDefault="00DD0AB1" w:rsidP="00DD0AB1"/>
    <w:p w14:paraId="30A62175" w14:textId="625EB29D" w:rsidR="007001F3" w:rsidRDefault="00DD0AB1" w:rsidP="00DD0AB1">
      <w:pPr>
        <w:pStyle w:val="Overskrift2"/>
      </w:pPr>
      <w:r>
        <w:t xml:space="preserve">Samlet </w:t>
      </w:r>
      <w:r w:rsidR="00CD7935">
        <w:t>ansøgt beløb i DKK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CD7935" w14:paraId="28E68384" w14:textId="77777777" w:rsidTr="00CD7935">
        <w:tc>
          <w:tcPr>
            <w:tcW w:w="7644" w:type="dxa"/>
          </w:tcPr>
          <w:p w14:paraId="314B180D" w14:textId="77777777" w:rsidR="00CD7935" w:rsidRDefault="00CD7935" w:rsidP="00CD7935"/>
        </w:tc>
      </w:tr>
    </w:tbl>
    <w:p w14:paraId="53FE274D" w14:textId="77777777" w:rsidR="00CD7935" w:rsidRPr="00CD7935" w:rsidRDefault="00CD7935" w:rsidP="00CD7935"/>
    <w:p w14:paraId="380F4CAF" w14:textId="4B101EC6" w:rsidR="004D462B" w:rsidRPr="004D462B" w:rsidRDefault="00CD7935" w:rsidP="00A8117D">
      <w:pPr>
        <w:pStyle w:val="Overskrift2"/>
      </w:pPr>
      <w:r>
        <w:t>Start- og slutdato for projektet</w:t>
      </w:r>
      <w:r w:rsidR="004D462B">
        <w:t>.</w:t>
      </w:r>
      <w:r w:rsidR="00A8117D" w:rsidRPr="00A8117D">
        <w:t xml:space="preserve"> </w:t>
      </w:r>
      <w:r w:rsidR="00F7769D" w:rsidRPr="00F7769D">
        <w:t xml:space="preserve">Projektet skal være afsluttet inkl. afrapportering </w:t>
      </w:r>
      <w:r w:rsidR="00F7769D" w:rsidRPr="00CF0DDC">
        <w:rPr>
          <w:b/>
          <w:bCs w:val="0"/>
        </w:rPr>
        <w:t>senest den 31.05.2027.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CD7935" w:rsidRPr="00792292" w14:paraId="329E6BCF" w14:textId="77777777" w:rsidTr="00CD7935">
        <w:tc>
          <w:tcPr>
            <w:tcW w:w="7644" w:type="dxa"/>
          </w:tcPr>
          <w:p w14:paraId="1527CADE" w14:textId="77777777" w:rsidR="00CD7935" w:rsidRPr="004D462B" w:rsidRDefault="00CD7935" w:rsidP="00CD7935"/>
        </w:tc>
      </w:tr>
    </w:tbl>
    <w:p w14:paraId="73A8C2E9" w14:textId="77777777" w:rsidR="00CD7935" w:rsidRPr="004D462B" w:rsidRDefault="00CD7935" w:rsidP="00CD7935"/>
    <w:p w14:paraId="2F30981D" w14:textId="77777777" w:rsidR="00CD7935" w:rsidRPr="004D462B" w:rsidRDefault="00CD7935" w:rsidP="00CD7935"/>
    <w:p w14:paraId="1EE05966" w14:textId="3326A475" w:rsidR="00CD7935" w:rsidRDefault="00DE3E89" w:rsidP="00CD7935">
      <w:pPr>
        <w:pStyle w:val="Overskrift1"/>
      </w:pPr>
      <w:r>
        <w:t>Oplysninger om ansøger(</w:t>
      </w:r>
      <w:proofErr w:type="spellStart"/>
      <w:r>
        <w:t>ere</w:t>
      </w:r>
      <w:proofErr w:type="spellEnd"/>
      <w:r>
        <w:t>)</w:t>
      </w:r>
    </w:p>
    <w:p w14:paraId="28E27526" w14:textId="77777777" w:rsidR="00DE3E89" w:rsidRPr="00DE3E89" w:rsidRDefault="00DE3E89" w:rsidP="00DE3E89"/>
    <w:p w14:paraId="0789DD98" w14:textId="658EF9AF" w:rsidR="00DE3E89" w:rsidRPr="00DE3E89" w:rsidRDefault="00A73338" w:rsidP="00DE3E89">
      <w:pPr>
        <w:pStyle w:val="Overskrift2"/>
      </w:pPr>
      <w:r>
        <w:t>Navn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DE3E89" w14:paraId="6A713A89" w14:textId="77777777" w:rsidTr="00DE3E89">
        <w:tc>
          <w:tcPr>
            <w:tcW w:w="7644" w:type="dxa"/>
          </w:tcPr>
          <w:p w14:paraId="156F5088" w14:textId="77777777" w:rsidR="00DE3E89" w:rsidRDefault="00DE3E89" w:rsidP="00DE3E89"/>
        </w:tc>
      </w:tr>
    </w:tbl>
    <w:p w14:paraId="00D0258A" w14:textId="77777777" w:rsidR="00DE3E89" w:rsidRDefault="00DE3E89" w:rsidP="00DE3E89"/>
    <w:p w14:paraId="5A75D6CE" w14:textId="45369CF6" w:rsidR="00A73338" w:rsidRDefault="00A73338" w:rsidP="00A73338">
      <w:pPr>
        <w:pStyle w:val="Overskrift2"/>
      </w:pPr>
      <w:r>
        <w:t>Institut</w:t>
      </w:r>
      <w:r w:rsidR="00EF0DDB">
        <w:t xml:space="preserve"> og fakultet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A73338" w14:paraId="2786FBF3" w14:textId="77777777" w:rsidTr="00A73338">
        <w:tc>
          <w:tcPr>
            <w:tcW w:w="7644" w:type="dxa"/>
          </w:tcPr>
          <w:p w14:paraId="70A93C9B" w14:textId="77777777" w:rsidR="00A73338" w:rsidRDefault="00A73338" w:rsidP="00A73338"/>
        </w:tc>
      </w:tr>
    </w:tbl>
    <w:p w14:paraId="193423C5" w14:textId="77777777" w:rsidR="00A73338" w:rsidRPr="00A73338" w:rsidRDefault="00A73338" w:rsidP="00A73338"/>
    <w:p w14:paraId="516AB9A1" w14:textId="3BC6C4FF" w:rsidR="007001F3" w:rsidRDefault="008219F4" w:rsidP="008219F4">
      <w:pPr>
        <w:pStyle w:val="Overskrift2"/>
      </w:pPr>
      <w:r>
        <w:t>Titel/stilling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8219F4" w14:paraId="28463D31" w14:textId="77777777" w:rsidTr="008219F4">
        <w:tc>
          <w:tcPr>
            <w:tcW w:w="7644" w:type="dxa"/>
          </w:tcPr>
          <w:p w14:paraId="0A1D7CB7" w14:textId="77777777" w:rsidR="008219F4" w:rsidRDefault="008219F4" w:rsidP="008219F4"/>
        </w:tc>
      </w:tr>
    </w:tbl>
    <w:p w14:paraId="7C9039D0" w14:textId="77777777" w:rsidR="008219F4" w:rsidRPr="008219F4" w:rsidRDefault="008219F4" w:rsidP="008219F4"/>
    <w:p w14:paraId="325AE2D2" w14:textId="56D1B1A0" w:rsidR="007001F3" w:rsidRDefault="008219F4" w:rsidP="008219F4">
      <w:pPr>
        <w:pStyle w:val="Overskrift2"/>
      </w:pPr>
      <w:r>
        <w:t>Kontaktinformationer</w:t>
      </w:r>
      <w:r w:rsidR="00B14BE4">
        <w:t>: mail og tlf.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B14BE4" w14:paraId="70AFC949" w14:textId="77777777" w:rsidTr="00B14BE4">
        <w:tc>
          <w:tcPr>
            <w:tcW w:w="7644" w:type="dxa"/>
          </w:tcPr>
          <w:p w14:paraId="5563CCAC" w14:textId="77777777" w:rsidR="00B14BE4" w:rsidRDefault="00B14BE4" w:rsidP="00B14BE4"/>
        </w:tc>
      </w:tr>
    </w:tbl>
    <w:p w14:paraId="64B348DC" w14:textId="77777777" w:rsidR="000D1FFB" w:rsidRPr="00B14BE4" w:rsidRDefault="000D1FFB" w:rsidP="00B14BE4"/>
    <w:p w14:paraId="4AAD4C47" w14:textId="77777777" w:rsidR="007001F3" w:rsidRDefault="007001F3" w:rsidP="00B84C5C"/>
    <w:p w14:paraId="64835765" w14:textId="77777777" w:rsidR="002244CE" w:rsidRDefault="002244CE" w:rsidP="00B84C5C"/>
    <w:p w14:paraId="6BAE58CB" w14:textId="77777777" w:rsidR="002244CE" w:rsidRDefault="002244CE" w:rsidP="00B84C5C"/>
    <w:p w14:paraId="14E56448" w14:textId="3C182FFD" w:rsidR="00F53C59" w:rsidRDefault="001E1FA9" w:rsidP="004F6DC4">
      <w:pPr>
        <w:pStyle w:val="Overskrift1"/>
      </w:pPr>
      <w:r>
        <w:lastRenderedPageBreak/>
        <w:t>Oplysninger om samarbejdspartner(</w:t>
      </w:r>
      <w:proofErr w:type="spellStart"/>
      <w:r>
        <w:t>ere</w:t>
      </w:r>
      <w:proofErr w:type="spellEnd"/>
      <w:r>
        <w:t>)</w:t>
      </w:r>
      <w:r w:rsidR="00F36BE0">
        <w:t>.</w:t>
      </w:r>
      <w:r w:rsidR="003E07FF">
        <w:t xml:space="preserve"> </w:t>
      </w:r>
    </w:p>
    <w:p w14:paraId="160EB662" w14:textId="77777777" w:rsidR="00202B4E" w:rsidRPr="00202B4E" w:rsidRDefault="00202B4E" w:rsidP="00202B4E"/>
    <w:p w14:paraId="4E3964E0" w14:textId="39B794F8" w:rsidR="00F53C59" w:rsidRPr="00F53C59" w:rsidRDefault="006D4C24" w:rsidP="00F53C59">
      <w:pPr>
        <w:pStyle w:val="Overskrift2"/>
      </w:pPr>
      <w:r>
        <w:t>Navn</w:t>
      </w:r>
      <w:r w:rsidR="00C41553">
        <w:t>(e)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1455BA" w14:paraId="69D0E39D" w14:textId="77777777" w:rsidTr="001455BA">
        <w:tc>
          <w:tcPr>
            <w:tcW w:w="7644" w:type="dxa"/>
          </w:tcPr>
          <w:p w14:paraId="7D20AE6F" w14:textId="77777777" w:rsidR="003E07FF" w:rsidRDefault="003E07FF" w:rsidP="001E1FA9"/>
        </w:tc>
      </w:tr>
    </w:tbl>
    <w:p w14:paraId="6D4334A5" w14:textId="77777777" w:rsidR="001E1FA9" w:rsidRPr="001E1FA9" w:rsidRDefault="001E1FA9" w:rsidP="001E1FA9"/>
    <w:p w14:paraId="5FD500B4" w14:textId="2B47417D" w:rsidR="007001F3" w:rsidRDefault="00BA29BE" w:rsidP="00BA29BE">
      <w:pPr>
        <w:pStyle w:val="Overskrift2"/>
      </w:pPr>
      <w:r>
        <w:t>Titel</w:t>
      </w:r>
      <w:r w:rsidR="00C41553">
        <w:t>(er)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BA29BE" w14:paraId="4677B330" w14:textId="77777777" w:rsidTr="00BA29BE">
        <w:tc>
          <w:tcPr>
            <w:tcW w:w="7644" w:type="dxa"/>
          </w:tcPr>
          <w:p w14:paraId="760F5D35" w14:textId="77777777" w:rsidR="00BA29BE" w:rsidRDefault="00BA29BE" w:rsidP="00BA29BE"/>
        </w:tc>
      </w:tr>
    </w:tbl>
    <w:p w14:paraId="722BB528" w14:textId="77777777" w:rsidR="00BA29BE" w:rsidRPr="00BA29BE" w:rsidRDefault="00BA29BE" w:rsidP="00BA29BE"/>
    <w:p w14:paraId="626F80D8" w14:textId="4A9A0F3E" w:rsidR="007001F3" w:rsidRDefault="00BA29BE" w:rsidP="00BA29BE">
      <w:pPr>
        <w:pStyle w:val="Overskrift2"/>
      </w:pPr>
      <w:r>
        <w:t>Virksomhed/organisation</w:t>
      </w:r>
      <w:r w:rsidR="00C41553">
        <w:t>(er)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BA29BE" w14:paraId="57B16F4F" w14:textId="77777777" w:rsidTr="00BA29BE">
        <w:tc>
          <w:tcPr>
            <w:tcW w:w="7644" w:type="dxa"/>
          </w:tcPr>
          <w:p w14:paraId="4E6A1B98" w14:textId="77777777" w:rsidR="00BA29BE" w:rsidRDefault="00BA29BE" w:rsidP="00BA29BE"/>
        </w:tc>
      </w:tr>
    </w:tbl>
    <w:p w14:paraId="4B5DBA65" w14:textId="77777777" w:rsidR="00BA29BE" w:rsidRPr="00BA29BE" w:rsidRDefault="00BA29BE" w:rsidP="00BA29BE"/>
    <w:p w14:paraId="4DAD6BAE" w14:textId="133BBEB2" w:rsidR="007001F3" w:rsidRDefault="00CA0885" w:rsidP="00BA29BE">
      <w:pPr>
        <w:pStyle w:val="Overskrift2"/>
      </w:pPr>
      <w:r>
        <w:t>CVR (Hvis samarbejdspartner(</w:t>
      </w:r>
      <w:proofErr w:type="spellStart"/>
      <w:r>
        <w:t>ere</w:t>
      </w:r>
      <w:proofErr w:type="spellEnd"/>
      <w:r>
        <w:t>) er identificeret</w:t>
      </w:r>
      <w:r w:rsidR="00EA4220">
        <w:t>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EA4220" w14:paraId="0F3C3D76" w14:textId="77777777" w:rsidTr="00EA4220">
        <w:tc>
          <w:tcPr>
            <w:tcW w:w="7644" w:type="dxa"/>
          </w:tcPr>
          <w:p w14:paraId="34D5F59C" w14:textId="77777777" w:rsidR="00EA4220" w:rsidRDefault="00EA4220" w:rsidP="00EA4220"/>
        </w:tc>
      </w:tr>
    </w:tbl>
    <w:p w14:paraId="4B85B9F1" w14:textId="77777777" w:rsidR="00EA4220" w:rsidRPr="00EA4220" w:rsidRDefault="00EA4220" w:rsidP="00EA4220"/>
    <w:p w14:paraId="1863AD97" w14:textId="685A3DED" w:rsidR="007001F3" w:rsidRDefault="007846DF" w:rsidP="007846DF">
      <w:pPr>
        <w:pStyle w:val="Overskrift2"/>
      </w:pPr>
      <w:r>
        <w:t>Kontaktinformationer: mail og tlf. (Hvis samarbejdspartner(</w:t>
      </w:r>
      <w:proofErr w:type="spellStart"/>
      <w:r>
        <w:t>ere</w:t>
      </w:r>
      <w:proofErr w:type="spellEnd"/>
      <w:r>
        <w:t>) er identificeret)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910DBC" w14:paraId="1C0F3B0B" w14:textId="77777777" w:rsidTr="00910DBC">
        <w:tc>
          <w:tcPr>
            <w:tcW w:w="7644" w:type="dxa"/>
          </w:tcPr>
          <w:p w14:paraId="71CB3723" w14:textId="77777777" w:rsidR="00910DBC" w:rsidRDefault="00910DBC" w:rsidP="00910DBC"/>
        </w:tc>
      </w:tr>
    </w:tbl>
    <w:p w14:paraId="5A871129" w14:textId="77777777" w:rsidR="00910DBC" w:rsidRDefault="00910DBC" w:rsidP="00910DBC"/>
    <w:p w14:paraId="05E66464" w14:textId="77777777" w:rsidR="00910DBC" w:rsidRPr="00910DBC" w:rsidRDefault="00910DBC" w:rsidP="00910DBC"/>
    <w:p w14:paraId="690D16DC" w14:textId="45982F96" w:rsidR="00A467D3" w:rsidRDefault="00910DBC" w:rsidP="00A467D3">
      <w:pPr>
        <w:pStyle w:val="Overskrift1"/>
      </w:pPr>
      <w:r>
        <w:t xml:space="preserve">Oplysninger om ansøgers kvalifikationer of erfaringer (Maks. ½ </w:t>
      </w:r>
      <w:r w:rsidR="00A467D3">
        <w:t>side)</w:t>
      </w:r>
    </w:p>
    <w:p w14:paraId="552784DF" w14:textId="77777777" w:rsidR="002244CE" w:rsidRPr="002244CE" w:rsidRDefault="002244CE" w:rsidP="002244CE"/>
    <w:p w14:paraId="5BB17FF4" w14:textId="55648EA5" w:rsidR="00A467D3" w:rsidRDefault="00A467D3" w:rsidP="00A467D3">
      <w:pPr>
        <w:pStyle w:val="Overskrift2"/>
      </w:pPr>
      <w:r>
        <w:t xml:space="preserve">Beskriv ansøgers erfaringer med tilsvarende samarbejdsprojekter, erfaringer som </w:t>
      </w:r>
      <w:r w:rsidR="009C33C5">
        <w:t>nuværende projekt bygger på, brug af metoder m.v.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D632CF" w14:paraId="3E7D28A3" w14:textId="77777777" w:rsidTr="00D632CF">
        <w:tc>
          <w:tcPr>
            <w:tcW w:w="7644" w:type="dxa"/>
          </w:tcPr>
          <w:p w14:paraId="41304BBE" w14:textId="77777777" w:rsidR="00D632CF" w:rsidRDefault="00D632CF" w:rsidP="00D632CF"/>
          <w:p w14:paraId="6897E695" w14:textId="77777777" w:rsidR="00BF066B" w:rsidRDefault="00BF066B" w:rsidP="00D632CF"/>
          <w:p w14:paraId="7683EF38" w14:textId="77777777" w:rsidR="00BF066B" w:rsidRDefault="00BF066B" w:rsidP="00D632CF"/>
        </w:tc>
      </w:tr>
    </w:tbl>
    <w:p w14:paraId="00148BA2" w14:textId="77777777" w:rsidR="00F239B2" w:rsidRPr="00BF5344" w:rsidRDefault="00F239B2" w:rsidP="00D632CF">
      <w:pPr>
        <w:rPr>
          <w:color w:val="0070C0"/>
        </w:rPr>
      </w:pPr>
    </w:p>
    <w:p w14:paraId="6375C7EC" w14:textId="77777777" w:rsidR="00F239B2" w:rsidRPr="00D632CF" w:rsidRDefault="00F239B2" w:rsidP="00D632CF"/>
    <w:p w14:paraId="29E20751" w14:textId="62E31716" w:rsidR="007001F3" w:rsidRDefault="00BF066B" w:rsidP="00B84C5C">
      <w:pPr>
        <w:pStyle w:val="Overskrift1"/>
      </w:pPr>
      <w:r>
        <w:t>Formål med samarbejdet (Maks. ½ side)</w:t>
      </w:r>
    </w:p>
    <w:p w14:paraId="5D863541" w14:textId="77777777" w:rsidR="002244CE" w:rsidRPr="002244CE" w:rsidRDefault="002244CE" w:rsidP="002244CE"/>
    <w:p w14:paraId="39013833" w14:textId="2113A746" w:rsidR="00603FB0" w:rsidRPr="002244CE" w:rsidRDefault="00603FB0" w:rsidP="00603FB0">
      <w:pPr>
        <w:pStyle w:val="Overskrift2"/>
      </w:pPr>
      <w:r w:rsidRPr="002244CE">
        <w:t>Beskriv projektets/samarbejdets ide og formål</w:t>
      </w:r>
      <w:r w:rsidR="009939C6" w:rsidRPr="002244CE">
        <w:t xml:space="preserve"> i læg</w:t>
      </w:r>
      <w:r w:rsidR="005F4ECA" w:rsidRPr="002244CE">
        <w:t>persons</w:t>
      </w:r>
      <w:r w:rsidR="009939C6" w:rsidRPr="002244CE">
        <w:t>sprog</w:t>
      </w:r>
      <w:r w:rsidR="008D52D9" w:rsidRPr="002244CE">
        <w:t>.</w:t>
      </w:r>
      <w:r w:rsidR="00C60F44" w:rsidRPr="002244CE">
        <w:t xml:space="preserve">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603FB0" w14:paraId="0FE75D0D" w14:textId="77777777" w:rsidTr="00603FB0">
        <w:tc>
          <w:tcPr>
            <w:tcW w:w="7644" w:type="dxa"/>
          </w:tcPr>
          <w:p w14:paraId="06BE1DC3" w14:textId="77777777" w:rsidR="00603FB0" w:rsidRDefault="00603FB0" w:rsidP="00603FB0"/>
          <w:p w14:paraId="7BFDF69D" w14:textId="77777777" w:rsidR="00603FB0" w:rsidRDefault="00603FB0" w:rsidP="00603FB0"/>
          <w:p w14:paraId="5C67A9BB" w14:textId="77777777" w:rsidR="00603FB0" w:rsidRDefault="00603FB0" w:rsidP="00603FB0"/>
        </w:tc>
      </w:tr>
    </w:tbl>
    <w:p w14:paraId="7162B7AB" w14:textId="77777777" w:rsidR="00603FB0" w:rsidRPr="00603FB0" w:rsidRDefault="00603FB0" w:rsidP="00603FB0"/>
    <w:p w14:paraId="224D3689" w14:textId="77777777" w:rsidR="007001F3" w:rsidRDefault="007001F3" w:rsidP="00B84C5C"/>
    <w:p w14:paraId="32979462" w14:textId="01A97C72" w:rsidR="00603FB0" w:rsidRDefault="009A636F" w:rsidP="00603FB0">
      <w:pPr>
        <w:pStyle w:val="Overskrift1"/>
      </w:pPr>
      <w:r>
        <w:t xml:space="preserve">Projektbeskrivelse </w:t>
      </w:r>
      <w:r w:rsidR="008053C7">
        <w:t xml:space="preserve">inkl. </w:t>
      </w:r>
      <w:r w:rsidR="00606360">
        <w:t>a</w:t>
      </w:r>
      <w:r w:rsidR="008053C7">
        <w:t>ktivitetsplan (Maks 1. side)</w:t>
      </w:r>
    </w:p>
    <w:p w14:paraId="287F922E" w14:textId="77777777" w:rsidR="00D20B7A" w:rsidRDefault="00D20B7A" w:rsidP="00D20B7A"/>
    <w:p w14:paraId="45ACBAF8" w14:textId="28ACE9CC" w:rsidR="00D20B7A" w:rsidRPr="001C343A" w:rsidRDefault="00D20B7A" w:rsidP="00D20B7A">
      <w:pPr>
        <w:pStyle w:val="Overskrift2"/>
      </w:pPr>
      <w:r w:rsidRPr="001C343A">
        <w:t>Beskriv aktiviteten(</w:t>
      </w:r>
      <w:proofErr w:type="spellStart"/>
      <w:r w:rsidRPr="001C343A">
        <w:t>erne</w:t>
      </w:r>
      <w:proofErr w:type="spellEnd"/>
      <w:r w:rsidRPr="001C343A">
        <w:t xml:space="preserve">) </w:t>
      </w:r>
      <w:r w:rsidR="00EF7B75" w:rsidRPr="001C343A">
        <w:t>i samarbejdet</w:t>
      </w:r>
      <w:r w:rsidR="00AD4A0F" w:rsidRPr="001C343A">
        <w:t xml:space="preserve"> i læ</w:t>
      </w:r>
      <w:r w:rsidR="005F4ECA" w:rsidRPr="001C343A">
        <w:t>gperson</w:t>
      </w:r>
      <w:r w:rsidR="009F7BD7" w:rsidRPr="001C343A">
        <w:t>s</w:t>
      </w:r>
      <w:r w:rsidR="00AD4A0F" w:rsidRPr="001C343A">
        <w:t>sprog</w:t>
      </w:r>
      <w:r w:rsidR="00AA5EB0" w:rsidRPr="001C343A">
        <w:t xml:space="preserve"> og </w:t>
      </w:r>
      <w:r w:rsidR="007411E9" w:rsidRPr="001C343A">
        <w:t>inkluder en aktivitetsplan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7A2DEC" w14:paraId="599879D1" w14:textId="77777777" w:rsidTr="007A2DEC">
        <w:tc>
          <w:tcPr>
            <w:tcW w:w="7644" w:type="dxa"/>
          </w:tcPr>
          <w:p w14:paraId="59558128" w14:textId="77777777" w:rsidR="007A2DEC" w:rsidRDefault="007A2DEC" w:rsidP="00B84C5C"/>
          <w:p w14:paraId="414BA4B5" w14:textId="77777777" w:rsidR="00B54C3B" w:rsidRDefault="00B54C3B" w:rsidP="00B84C5C"/>
          <w:p w14:paraId="38D835E6" w14:textId="77777777" w:rsidR="00B54C3B" w:rsidRDefault="00B54C3B" w:rsidP="00B84C5C"/>
        </w:tc>
      </w:tr>
    </w:tbl>
    <w:p w14:paraId="1EE691DF" w14:textId="77777777" w:rsidR="007001F3" w:rsidRDefault="007001F3" w:rsidP="00B84C5C"/>
    <w:p w14:paraId="7FEA7AC0" w14:textId="77777777" w:rsidR="007001F3" w:rsidRDefault="007001F3" w:rsidP="00B84C5C"/>
    <w:p w14:paraId="13CA6216" w14:textId="6142C7CF" w:rsidR="00E410F1" w:rsidRDefault="00E410F1" w:rsidP="00FD5C5E">
      <w:pPr>
        <w:pStyle w:val="Overskrift1"/>
        <w:rPr>
          <w:b w:val="0"/>
          <w:bCs w:val="0"/>
        </w:rPr>
      </w:pPr>
      <w:r>
        <w:lastRenderedPageBreak/>
        <w:t>Hvad er perspektiverne af samarbejdet</w:t>
      </w:r>
      <w:r w:rsidR="00FD5C5E">
        <w:t xml:space="preserve">? (Maks. ½ side) </w:t>
      </w:r>
      <w:r w:rsidR="00866851">
        <w:rPr>
          <w:b w:val="0"/>
          <w:bCs w:val="0"/>
          <w:i/>
          <w:iCs/>
        </w:rPr>
        <w:t xml:space="preserve">(etablering af nyt samarbejde, nye forskningsresultater, mulighed for at søge yderligere finansiering, </w:t>
      </w:r>
      <w:proofErr w:type="spellStart"/>
      <w:r w:rsidR="00866851">
        <w:rPr>
          <w:b w:val="0"/>
          <w:bCs w:val="0"/>
          <w:i/>
          <w:iCs/>
        </w:rPr>
        <w:t>impact</w:t>
      </w:r>
      <w:proofErr w:type="spellEnd"/>
      <w:r w:rsidR="003C1245">
        <w:rPr>
          <w:b w:val="0"/>
          <w:bCs w:val="0"/>
          <w:i/>
          <w:iCs/>
        </w:rPr>
        <w:t xml:space="preserve"> </w:t>
      </w:r>
      <w:r w:rsidR="00866851">
        <w:rPr>
          <w:b w:val="0"/>
          <w:bCs w:val="0"/>
          <w:i/>
          <w:iCs/>
        </w:rPr>
        <w:t>m.v.)</w:t>
      </w:r>
    </w:p>
    <w:p w14:paraId="5BD5210E" w14:textId="77777777" w:rsidR="004C2030" w:rsidRPr="004C2030" w:rsidRDefault="004C2030" w:rsidP="004C2030"/>
    <w:p w14:paraId="7608CB73" w14:textId="001CE196" w:rsidR="004C2030" w:rsidRDefault="00CB66E0" w:rsidP="004C2030">
      <w:pPr>
        <w:pStyle w:val="Overskrift2"/>
      </w:pPr>
      <w:r>
        <w:t>Beskriv perspektiverne af samarbejdet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D7502E" w14:paraId="07B425B2" w14:textId="77777777" w:rsidTr="00D7502E">
        <w:tc>
          <w:tcPr>
            <w:tcW w:w="7644" w:type="dxa"/>
          </w:tcPr>
          <w:p w14:paraId="61ADE3EE" w14:textId="77777777" w:rsidR="00D7502E" w:rsidRDefault="00D7502E" w:rsidP="00CB66E0"/>
          <w:p w14:paraId="22739C59" w14:textId="77777777" w:rsidR="00D7502E" w:rsidRDefault="00D7502E" w:rsidP="00CB66E0"/>
          <w:p w14:paraId="7D7B8BEE" w14:textId="77777777" w:rsidR="00D7502E" w:rsidRDefault="00D7502E" w:rsidP="00CB66E0"/>
        </w:tc>
      </w:tr>
    </w:tbl>
    <w:p w14:paraId="779EFBB2" w14:textId="77777777" w:rsidR="00CB66E0" w:rsidRDefault="00CB66E0" w:rsidP="00CB66E0"/>
    <w:p w14:paraId="6A367CEE" w14:textId="77777777" w:rsidR="00CB66E0" w:rsidRPr="00CB66E0" w:rsidRDefault="00CB66E0" w:rsidP="00CB66E0"/>
    <w:p w14:paraId="3B71D84A" w14:textId="24C3C928" w:rsidR="007001F3" w:rsidRDefault="005338BD" w:rsidP="005338BD">
      <w:pPr>
        <w:pStyle w:val="Overskrift1"/>
      </w:pPr>
      <w:r>
        <w:t>Budget</w:t>
      </w:r>
    </w:p>
    <w:p w14:paraId="52DB7871" w14:textId="7D64308C" w:rsidR="008D52D9" w:rsidRDefault="00CC5AE8" w:rsidP="009532CA">
      <w:r w:rsidRPr="00CC5AE8">
        <w:rPr>
          <w:i/>
          <w:iCs/>
        </w:rPr>
        <w:t>De enkelt</w:t>
      </w:r>
      <w:r w:rsidR="00D03B6F">
        <w:rPr>
          <w:i/>
          <w:iCs/>
        </w:rPr>
        <w:t>e</w:t>
      </w:r>
      <w:r w:rsidRPr="00CC5AE8">
        <w:rPr>
          <w:i/>
          <w:iCs/>
        </w:rPr>
        <w:t xml:space="preserve"> budgetposter skal være udspecificerede</w:t>
      </w:r>
      <w:r w:rsidR="00AD5FCB" w:rsidRPr="003D68CF">
        <w:rPr>
          <w:i/>
          <w:iCs/>
        </w:rPr>
        <w:t xml:space="preserve">. </w:t>
      </w:r>
      <w:r w:rsidR="009C2212" w:rsidRPr="003D68CF">
        <w:rPr>
          <w:i/>
          <w:iCs/>
        </w:rPr>
        <w:t>Der henvises til</w:t>
      </w:r>
      <w:r w:rsidR="00914422">
        <w:t xml:space="preserve">  </w:t>
      </w:r>
    </w:p>
    <w:p w14:paraId="47BEDE79" w14:textId="4046E7D0" w:rsidR="009532CA" w:rsidRPr="00914422" w:rsidRDefault="00914422" w:rsidP="009532CA">
      <w:hyperlink r:id="rId13" w:history="1">
        <w:r w:rsidRPr="00B64CE3">
          <w:rPr>
            <w:rStyle w:val="Hyperlink"/>
            <w:sz w:val="20"/>
          </w:rPr>
          <w:t>https://kitchen.au.dk/til-forskere/funding/au-connect</w:t>
        </w:r>
      </w:hyperlink>
      <w:r>
        <w:t xml:space="preserve"> </w:t>
      </w:r>
      <w:r w:rsidR="009C2212" w:rsidRPr="003D68CF">
        <w:rPr>
          <w:i/>
          <w:iCs/>
        </w:rPr>
        <w:t xml:space="preserve"> for mere informati</w:t>
      </w:r>
      <w:r w:rsidR="00965030" w:rsidRPr="003D68CF">
        <w:rPr>
          <w:i/>
          <w:iCs/>
        </w:rPr>
        <w:t>on om hv</w:t>
      </w:r>
      <w:r w:rsidR="00735955" w:rsidRPr="003D68CF">
        <w:rPr>
          <w:i/>
          <w:iCs/>
        </w:rPr>
        <w:t>i</w:t>
      </w:r>
      <w:r w:rsidR="00B81F7B" w:rsidRPr="003D68CF">
        <w:rPr>
          <w:i/>
          <w:iCs/>
        </w:rPr>
        <w:t xml:space="preserve">lke udgifter, </w:t>
      </w:r>
      <w:r w:rsidR="006C6910" w:rsidRPr="003D68CF">
        <w:rPr>
          <w:i/>
          <w:iCs/>
        </w:rPr>
        <w:t>der</w:t>
      </w:r>
      <w:r w:rsidR="00965030" w:rsidRPr="003D68CF">
        <w:rPr>
          <w:i/>
          <w:iCs/>
        </w:rPr>
        <w:t xml:space="preserve"> kan finansiere</w:t>
      </w:r>
      <w:r w:rsidR="006C6910" w:rsidRPr="003D68CF">
        <w:rPr>
          <w:i/>
          <w:iCs/>
        </w:rPr>
        <w:t>s</w:t>
      </w:r>
      <w:r w:rsidR="00965030" w:rsidRPr="003D68CF">
        <w:rPr>
          <w:i/>
          <w:iCs/>
        </w:rPr>
        <w:t xml:space="preserve">. </w:t>
      </w:r>
    </w:p>
    <w:p w14:paraId="7B3819A0" w14:textId="77777777" w:rsidR="008D52D9" w:rsidRPr="003D68CF" w:rsidRDefault="008D52D9" w:rsidP="009532CA">
      <w:pPr>
        <w:rPr>
          <w:i/>
          <w:iCs/>
        </w:rPr>
      </w:pPr>
    </w:p>
    <w:p w14:paraId="137127BA" w14:textId="7C27BEF7" w:rsidR="009532CA" w:rsidRDefault="009532CA" w:rsidP="009532CA">
      <w:pPr>
        <w:pStyle w:val="Overskrift2"/>
      </w:pPr>
      <w:r>
        <w:t>Løn til hel/delvist frikøb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9532CA" w14:paraId="07ECE64C" w14:textId="77777777" w:rsidTr="009532CA">
        <w:tc>
          <w:tcPr>
            <w:tcW w:w="7644" w:type="dxa"/>
          </w:tcPr>
          <w:p w14:paraId="490AF61E" w14:textId="77777777" w:rsidR="000A433B" w:rsidRDefault="000A433B" w:rsidP="009532CA"/>
          <w:p w14:paraId="0F3822C1" w14:textId="77777777" w:rsidR="000A433B" w:rsidRDefault="000A433B" w:rsidP="009532CA"/>
          <w:p w14:paraId="132B8729" w14:textId="77777777" w:rsidR="000A433B" w:rsidRDefault="000A433B" w:rsidP="009532CA"/>
        </w:tc>
      </w:tr>
    </w:tbl>
    <w:p w14:paraId="7AAA25C7" w14:textId="77777777" w:rsidR="009532CA" w:rsidRPr="009532CA" w:rsidRDefault="009532CA" w:rsidP="009532CA"/>
    <w:p w14:paraId="5E899314" w14:textId="3DC9AE66" w:rsidR="007001F3" w:rsidRDefault="00C609D0" w:rsidP="00C609D0">
      <w:pPr>
        <w:pStyle w:val="Overskrift2"/>
      </w:pPr>
      <w:r>
        <w:t xml:space="preserve">Udgifter til </w:t>
      </w:r>
      <w:r w:rsidR="008C0937">
        <w:t>samarbejdet herunder forplejning, kørsel m.v.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C609D0" w14:paraId="5BEFDA4B" w14:textId="77777777" w:rsidTr="00C609D0">
        <w:tc>
          <w:tcPr>
            <w:tcW w:w="7644" w:type="dxa"/>
          </w:tcPr>
          <w:p w14:paraId="62DD28A1" w14:textId="77777777" w:rsidR="000A433B" w:rsidRDefault="000A433B" w:rsidP="00B84C5C"/>
          <w:p w14:paraId="3C5712D1" w14:textId="77777777" w:rsidR="000A433B" w:rsidRDefault="000A433B" w:rsidP="00B84C5C"/>
          <w:p w14:paraId="40DF91F9" w14:textId="77777777" w:rsidR="00304BCF" w:rsidRDefault="00304BCF" w:rsidP="00B84C5C"/>
        </w:tc>
      </w:tr>
    </w:tbl>
    <w:p w14:paraId="46CFCCB9" w14:textId="77777777" w:rsidR="007001F3" w:rsidRDefault="007001F3" w:rsidP="00B84C5C"/>
    <w:p w14:paraId="5C48DA9A" w14:textId="77777777" w:rsidR="008C0937" w:rsidRDefault="008C0937" w:rsidP="00B84C5C"/>
    <w:p w14:paraId="34FD807B" w14:textId="0BD4E777" w:rsidR="008C0937" w:rsidRDefault="008C0937" w:rsidP="008C0937">
      <w:pPr>
        <w:pStyle w:val="Overskrift1"/>
      </w:pPr>
      <w:r>
        <w:t>Yderligere oplysninger</w:t>
      </w:r>
    </w:p>
    <w:p w14:paraId="4F99931F" w14:textId="77777777" w:rsidR="008C0937" w:rsidRDefault="008C0937" w:rsidP="008C0937"/>
    <w:p w14:paraId="1ABCD574" w14:textId="50D40BE2" w:rsidR="008C0937" w:rsidRDefault="008C0937" w:rsidP="008C0937">
      <w:pPr>
        <w:pStyle w:val="Overskrift2"/>
      </w:pPr>
      <w:r>
        <w:t>Evt. yderligere oplysninger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8C0937" w14:paraId="4B104E67" w14:textId="77777777" w:rsidTr="008C0937">
        <w:tc>
          <w:tcPr>
            <w:tcW w:w="7644" w:type="dxa"/>
          </w:tcPr>
          <w:p w14:paraId="2A0F6817" w14:textId="77777777" w:rsidR="008C0937" w:rsidRDefault="008C0937" w:rsidP="008C0937"/>
          <w:p w14:paraId="57094C47" w14:textId="77777777" w:rsidR="008C0937" w:rsidRDefault="008C0937" w:rsidP="008C0937"/>
          <w:p w14:paraId="115027B7" w14:textId="77777777" w:rsidR="008C0937" w:rsidRDefault="008C0937" w:rsidP="008C0937"/>
        </w:tc>
      </w:tr>
    </w:tbl>
    <w:p w14:paraId="236D5C06" w14:textId="77777777" w:rsidR="008C0937" w:rsidRPr="008C0937" w:rsidRDefault="008C0937" w:rsidP="008C0937"/>
    <w:p w14:paraId="3832B092" w14:textId="77777777" w:rsidR="007001F3" w:rsidRDefault="007001F3" w:rsidP="00B84C5C"/>
    <w:p w14:paraId="7A49A9BA" w14:textId="77777777" w:rsidR="007001F3" w:rsidRDefault="007001F3" w:rsidP="00B84C5C"/>
    <w:p w14:paraId="5EBED834" w14:textId="77777777" w:rsidR="00E10F14" w:rsidRDefault="00E10F14" w:rsidP="00B84C5C"/>
    <w:p w14:paraId="74CB7288" w14:textId="77777777" w:rsidR="00E10F14" w:rsidRDefault="00E10F14" w:rsidP="00B84C5C"/>
    <w:p w14:paraId="5E773E17" w14:textId="77777777" w:rsidR="00E10F14" w:rsidRDefault="00E10F14" w:rsidP="00B84C5C"/>
    <w:p w14:paraId="55AFCBAA" w14:textId="77777777" w:rsidR="00E10F14" w:rsidRDefault="00E10F14" w:rsidP="00B84C5C"/>
    <w:p w14:paraId="30F33EF7" w14:textId="77777777" w:rsidR="00E10F14" w:rsidRDefault="00E10F14" w:rsidP="00B84C5C"/>
    <w:p w14:paraId="280392E5" w14:textId="77777777" w:rsidR="00E10F14" w:rsidRDefault="00E10F14" w:rsidP="00B84C5C"/>
    <w:p w14:paraId="74F6DEEC" w14:textId="77777777" w:rsidR="00E10F14" w:rsidRDefault="00E10F14" w:rsidP="00B84C5C"/>
    <w:p w14:paraId="638A1D16" w14:textId="77777777" w:rsidR="00E10F14" w:rsidRDefault="00E10F14" w:rsidP="00B84C5C"/>
    <w:p w14:paraId="1C051DA4" w14:textId="77777777" w:rsidR="00E10F14" w:rsidRDefault="00E10F14" w:rsidP="00B84C5C"/>
    <w:p w14:paraId="6D257180" w14:textId="77777777" w:rsidR="00E10F14" w:rsidRDefault="00E10F14" w:rsidP="00B84C5C"/>
    <w:p w14:paraId="045F6CC9" w14:textId="77777777" w:rsidR="007001F3" w:rsidRDefault="007001F3" w:rsidP="00B84C5C"/>
    <w:p w14:paraId="49627CBE" w14:textId="3B2BAFD8" w:rsidR="007001F3" w:rsidRDefault="00E10F14" w:rsidP="00B84C5C">
      <w:pPr>
        <w:rPr>
          <w:b/>
          <w:bCs/>
        </w:rPr>
      </w:pPr>
      <w:r w:rsidRPr="004E3AFE">
        <w:rPr>
          <w:b/>
          <w:bCs/>
        </w:rPr>
        <w:t>Underskrift hovedansøger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Underskrift institutleder</w:t>
      </w:r>
    </w:p>
    <w:p w14:paraId="4D8B8755" w14:textId="77777777" w:rsidR="00E10F14" w:rsidRPr="004E3AFE" w:rsidRDefault="00E10F14" w:rsidP="00B84C5C">
      <w:pPr>
        <w:rPr>
          <w:b/>
          <w:bCs/>
        </w:rPr>
      </w:pPr>
    </w:p>
    <w:p w14:paraId="71AF67CD" w14:textId="77777777" w:rsidR="007001F3" w:rsidRDefault="007001F3" w:rsidP="00B84C5C"/>
    <w:p w14:paraId="11078203" w14:textId="15255D99" w:rsidR="007001F3" w:rsidRDefault="00803848" w:rsidP="00B84C5C">
      <w:r>
        <w:t>Dato</w:t>
      </w:r>
      <w:r w:rsidR="00E10F14">
        <w:t xml:space="preserve"> </w:t>
      </w:r>
      <w:r w:rsidR="00E10F14">
        <w:tab/>
      </w:r>
      <w:r w:rsidR="00E10F14">
        <w:tab/>
      </w:r>
      <w:r w:rsidR="00E10F14">
        <w:tab/>
      </w:r>
      <w:r w:rsidR="00E10F14">
        <w:tab/>
      </w:r>
      <w:r w:rsidR="00E10F14">
        <w:tab/>
      </w:r>
      <w:r w:rsidR="00E10F14">
        <w:tab/>
      </w:r>
      <w:r w:rsidR="00E10F14">
        <w:tab/>
      </w:r>
      <w:proofErr w:type="spellStart"/>
      <w:r w:rsidR="00E10F14">
        <w:t>Dato</w:t>
      </w:r>
      <w:proofErr w:type="spellEnd"/>
    </w:p>
    <w:p w14:paraId="62AF852F" w14:textId="77777777" w:rsidR="00F534B3" w:rsidRDefault="00F534B3" w:rsidP="00B84C5C"/>
    <w:p w14:paraId="67138521" w14:textId="77777777" w:rsidR="0055770C" w:rsidRDefault="0055770C" w:rsidP="00B84C5C"/>
    <w:p w14:paraId="2BD02E92" w14:textId="77777777" w:rsidR="0055770C" w:rsidRDefault="0055770C" w:rsidP="00B84C5C"/>
    <w:p w14:paraId="07178D55" w14:textId="77777777" w:rsidR="0055770C" w:rsidRDefault="0055770C" w:rsidP="00B84C5C"/>
    <w:p w14:paraId="5EDCF8C4" w14:textId="7A00853F" w:rsidR="0055770C" w:rsidRDefault="00E10F14" w:rsidP="00B84C5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BD466F" wp14:editId="059511A5">
                <wp:simplePos x="0" y="0"/>
                <wp:positionH relativeFrom="column">
                  <wp:posOffset>3209925</wp:posOffset>
                </wp:positionH>
                <wp:positionV relativeFrom="paragraph">
                  <wp:posOffset>147320</wp:posOffset>
                </wp:positionV>
                <wp:extent cx="2723745" cy="29183"/>
                <wp:effectExtent l="0" t="0" r="19685" b="28575"/>
                <wp:wrapNone/>
                <wp:docPr id="1794687904" name="Lige 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3745" cy="291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58238A" id="Lige forbindelse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75pt,11.6pt" to="467.2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" strokecolor="#091235 [3044]"/>
            </w:pict>
          </mc:Fallback>
        </mc:AlternateContent>
      </w:r>
      <w:r>
        <w:rPr>
          <w:noProof/>
        </w:rPr>
        <w:drawing>
          <wp:inline distT="0" distB="0" distL="0" distR="0" wp14:anchorId="343E0B27" wp14:editId="0C319530">
            <wp:extent cx="2737485" cy="36830"/>
            <wp:effectExtent l="0" t="0" r="5715" b="1270"/>
            <wp:docPr id="198343628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4FA97C" w14:textId="4A780910" w:rsidR="00F534B3" w:rsidRDefault="00F534B3" w:rsidP="00B84C5C"/>
    <w:p w14:paraId="4D354C46" w14:textId="77777777" w:rsidR="007001F3" w:rsidRDefault="007001F3" w:rsidP="00B84C5C"/>
    <w:p w14:paraId="177018B9" w14:textId="77777777" w:rsidR="007001F3" w:rsidRDefault="007001F3" w:rsidP="00B84C5C"/>
    <w:p w14:paraId="35AA138F" w14:textId="324D634A" w:rsidR="007001F3" w:rsidRPr="0029281D" w:rsidRDefault="007001F3" w:rsidP="6B9152F7"/>
    <w:sectPr w:rsidR="007001F3" w:rsidRPr="0029281D" w:rsidSect="00961BC5">
      <w:headerReference w:type="default" r:id="rId15"/>
      <w:headerReference w:type="first" r:id="rId16"/>
      <w:footerReference w:type="first" r:id="rId17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17E833" w14:textId="77777777" w:rsidR="00927CDE" w:rsidRDefault="00927CDE">
      <w:r>
        <w:separator/>
      </w:r>
    </w:p>
  </w:endnote>
  <w:endnote w:type="continuationSeparator" w:id="0">
    <w:p w14:paraId="52C5E26C" w14:textId="77777777" w:rsidR="00927CDE" w:rsidRDefault="00927CDE">
      <w:r>
        <w:continuationSeparator/>
      </w:r>
    </w:p>
  </w:endnote>
  <w:endnote w:type="continuationNotice" w:id="1">
    <w:p w14:paraId="798EA606" w14:textId="77777777" w:rsidR="00927CDE" w:rsidRDefault="00927CD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3F8D548-6804-4277-A582-173BAA9CC563}"/>
    <w:embedBold r:id="rId2" w:fontKey="{53C889D4-23D0-4A48-89DA-91DFF7AF6658}"/>
    <w:embedItalic r:id="rId3" w:fontKey="{C18DCA53-9E68-4747-A235-28EF9723F2CE}"/>
    <w:embedBoldItalic r:id="rId4" w:fontKey="{8B921F15-4416-4613-A82D-3D51F6BFE56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B0872519-D3A7-464C-B6CC-AAF5EE1810DF}"/>
    <w:embedBold r:id="rId6" w:fontKey="{A6CD88B9-DF61-4ABD-9F42-C618422C8B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607F82D-315D-4D2B-B1A5-8DCD36EF42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F9F5EBB-DA92-43EF-AAC2-55D459A1DCD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CA75CD53-3D44-4293-ABD0-4A7F001D61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9A49AB9E-BE57-4020-909C-81E98CBD29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A1DBE" w14:textId="77777777" w:rsidR="00EC0BB0" w:rsidRDefault="00EC0BB0" w:rsidP="00EC0BB0"/>
  <w:tbl>
    <w:tblPr>
      <w:tblW w:w="2477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</w:tblGrid>
    <w:tr w:rsidR="00036CA2" w:rsidRPr="00036CA2" w14:paraId="20B7E17C" w14:textId="77777777" w:rsidTr="00036CA2">
      <w:tc>
        <w:tcPr>
          <w:tcW w:w="2477" w:type="dxa"/>
        </w:tcPr>
        <w:p w14:paraId="1043E8E7" w14:textId="77777777" w:rsidR="00036CA2" w:rsidRPr="009224E3" w:rsidRDefault="00036CA2" w:rsidP="00B704CF">
          <w:bookmarkStart w:id="59" w:name="IMG_Secondary"/>
          <w:r>
            <w:rPr>
              <w:noProof/>
            </w:rPr>
            <w:drawing>
              <wp:inline distT="0" distB="0" distL="0" distR="0" wp14:anchorId="5051C294" wp14:editId="6BA293CF">
                <wp:extent cx="648000" cy="648000"/>
                <wp:effectExtent l="0" t="0" r="0" b="0"/>
                <wp:docPr id="293685239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3685239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9"/>
        </w:p>
      </w:tc>
    </w:tr>
  </w:tbl>
  <w:p w14:paraId="49522897" w14:textId="77777777" w:rsidR="00EC0BB0" w:rsidRPr="00036CA2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1E527" w14:textId="77777777" w:rsidR="00927CDE" w:rsidRDefault="00927CDE">
      <w:r>
        <w:separator/>
      </w:r>
    </w:p>
  </w:footnote>
  <w:footnote w:type="continuationSeparator" w:id="0">
    <w:p w14:paraId="15620D87" w14:textId="77777777" w:rsidR="00927CDE" w:rsidRDefault="00927CDE">
      <w:r>
        <w:continuationSeparator/>
      </w:r>
    </w:p>
  </w:footnote>
  <w:footnote w:type="continuationNotice" w:id="1">
    <w:p w14:paraId="3D8142A4" w14:textId="77777777" w:rsidR="00927CDE" w:rsidRDefault="00927CD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2DD9F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60CA630" wp14:editId="1E5053A9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0D698E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14:paraId="38974214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CA63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alt="&quot;&quot;" style="position:absolute;margin-left:115.65pt;margin-top:28.6pt;width:425.2pt;height:58.2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570D698E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14:paraId="38974214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58249" behindDoc="0" locked="0" layoutInCell="1" allowOverlap="1" wp14:anchorId="0AA6342B" wp14:editId="252C0AD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22AD87" id="LogoCanvasHide01" o:spid="_x0000_s1026" editas="canvas" alt="&quot;&quot;" style="position:absolute;margin-left:56.7pt;margin-top:28.35pt;width:48pt;height:24pt;z-index:251658249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6E8CCA9E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25A7F2C8" wp14:editId="3719A9FD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F853CD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A7F2C8" id="_x0000_s1027" type="#_x0000_t202" alt="&quot;&quot;" style="position:absolute;margin-left:0;margin-top:63.95pt;width:425.2pt;height:27.8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23F853CD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8242" behindDoc="1" locked="0" layoutInCell="1" allowOverlap="1" wp14:anchorId="6E9B25C0" wp14:editId="5104249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ldeStregHide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26FCC026" wp14:editId="49643EFB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D9DD48" w14:textId="2FD27A3E" w:rsidR="00D67AB8" w:rsidRPr="00B1167B" w:rsidRDefault="0030046E" w:rsidP="00C22DE2">
                          <w:pPr>
                            <w:pStyle w:val="Emne"/>
                            <w:rPr>
                              <w:lang w:val="en-US"/>
                            </w:rPr>
                          </w:pPr>
                          <w:r w:rsidRPr="00B1167B">
                            <w:rPr>
                              <w:lang w:val="en-US"/>
                            </w:rPr>
                            <w:t>Kitchen</w:t>
                          </w:r>
                        </w:p>
                        <w:p w14:paraId="7D0B0B56" w14:textId="77777777" w:rsidR="00C22DE2" w:rsidRPr="00B1167B" w:rsidRDefault="00C22DE2" w:rsidP="00C22DE2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14:paraId="2BBEEFEF" w14:textId="0A33CC56" w:rsidR="00C22DE2" w:rsidRPr="00B1167B" w:rsidRDefault="007001F3" w:rsidP="00D67AB8">
                          <w:pPr>
                            <w:pStyle w:val="Template-Afdeling"/>
                            <w:rPr>
                              <w:lang w:val="en-US"/>
                            </w:rPr>
                          </w:pPr>
                          <w:bookmarkStart w:id="13" w:name="USR_Name_2_HIF"/>
                          <w:r w:rsidRPr="00B1167B">
                            <w:rPr>
                              <w:lang w:val="en-US"/>
                            </w:rPr>
                            <w:t>AU Connect ansøgning</w:t>
                          </w:r>
                        </w:p>
                        <w:bookmarkEnd w:id="13"/>
                        <w:p w14:paraId="570769E2" w14:textId="77777777" w:rsidR="00D67AB8" w:rsidRPr="00B1167B" w:rsidRDefault="00D67AB8" w:rsidP="00D67AB8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14:paraId="5275D692" w14:textId="3B4EFBDF" w:rsidR="00D67AB8" w:rsidRPr="00B1167B" w:rsidRDefault="00244FB5" w:rsidP="00D67AB8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  <w:bookmarkStart w:id="14" w:name="Date_DateCustomA_1"/>
                          <w:r w:rsidRPr="00B1167B">
                            <w:rPr>
                              <w:lang w:val="en-US"/>
                            </w:rPr>
                            <w:t>Februar</w:t>
                          </w:r>
                          <w:r w:rsidR="00D67AB8" w:rsidRPr="00B1167B">
                            <w:rPr>
                              <w:lang w:val="en-US"/>
                            </w:rPr>
                            <w:t xml:space="preserve"> 202</w:t>
                          </w:r>
                          <w:bookmarkEnd w:id="14"/>
                          <w:r w:rsidRPr="00B1167B">
                            <w:rPr>
                              <w:lang w:val="en-US"/>
                            </w:rPr>
                            <w:t>6</w:t>
                          </w:r>
                        </w:p>
                        <w:p w14:paraId="0DB58638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Sagsnr_1"/>
                          <w:bookmarkStart w:id="16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7" w:name="FLD_Sagsnummer_1"/>
                          <w:bookmarkEnd w:id="17"/>
                        </w:p>
                        <w:p w14:paraId="07EACA65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LAN_Ref_1"/>
                          <w:bookmarkStart w:id="19" w:name="FLD_Reference_1_HIF"/>
                          <w:bookmarkEnd w:id="16"/>
                          <w:r>
                            <w:rPr>
                              <w:vanish/>
                            </w:rPr>
                            <w:t>Ref</w:t>
                          </w:r>
                          <w:bookmarkEnd w:id="1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0" w:name="FLD_Reference_1"/>
                          <w:bookmarkEnd w:id="20"/>
                        </w:p>
                        <w:bookmarkEnd w:id="19"/>
                        <w:p w14:paraId="55633312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EEA214" wp14:editId="20CC94FC">
                                <wp:extent cx="347980" cy="102235"/>
                                <wp:effectExtent l="0" t="0" r="0" b="0"/>
                                <wp:docPr id="6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9AB2416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1" w:name="LAN_Page_1"/>
                          <w:r>
                            <w:t>Side</w:t>
                          </w:r>
                          <w:bookmarkEnd w:id="2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FCC026" id="DokInfo" o:spid="_x0000_s1028" type="#_x0000_t202" style="position:absolute;margin-left:467.7pt;margin-top:28.35pt;width:99.2pt;height:333.0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6CD9DD48" w14:textId="2FD27A3E" w:rsidR="00D67AB8" w:rsidRPr="00B1167B" w:rsidRDefault="0030046E" w:rsidP="00C22DE2">
                    <w:pPr>
                      <w:pStyle w:val="Emne"/>
                      <w:rPr>
                        <w:lang w:val="en-US"/>
                      </w:rPr>
                    </w:pPr>
                    <w:r w:rsidRPr="00B1167B">
                      <w:rPr>
                        <w:lang w:val="en-US"/>
                      </w:rPr>
                      <w:t>Kitchen</w:t>
                    </w:r>
                  </w:p>
                  <w:p w14:paraId="7D0B0B56" w14:textId="77777777" w:rsidR="00C22DE2" w:rsidRPr="00B1167B" w:rsidRDefault="00C22DE2" w:rsidP="00C22DE2">
                    <w:pPr>
                      <w:pStyle w:val="Template"/>
                      <w:rPr>
                        <w:lang w:val="en-US"/>
                      </w:rPr>
                    </w:pPr>
                  </w:p>
                  <w:p w14:paraId="2BBEEFEF" w14:textId="0A33CC56" w:rsidR="00C22DE2" w:rsidRPr="00B1167B" w:rsidRDefault="007001F3" w:rsidP="00D67AB8">
                    <w:pPr>
                      <w:pStyle w:val="Template-Afdeling"/>
                      <w:rPr>
                        <w:lang w:val="en-US"/>
                      </w:rPr>
                    </w:pPr>
                    <w:bookmarkStart w:id="22" w:name="USR_Name_2_HIF"/>
                    <w:r w:rsidRPr="00B1167B">
                      <w:rPr>
                        <w:lang w:val="en-US"/>
                      </w:rPr>
                      <w:t>AU Connect ansøgning</w:t>
                    </w:r>
                  </w:p>
                  <w:bookmarkEnd w:id="22"/>
                  <w:p w14:paraId="570769E2" w14:textId="77777777" w:rsidR="00D67AB8" w:rsidRPr="00B1167B" w:rsidRDefault="00D67AB8" w:rsidP="00D67AB8">
                    <w:pPr>
                      <w:pStyle w:val="Template"/>
                      <w:rPr>
                        <w:lang w:val="en-US"/>
                      </w:rPr>
                    </w:pPr>
                  </w:p>
                  <w:p w14:paraId="5275D692" w14:textId="3B4EFBDF" w:rsidR="00D67AB8" w:rsidRPr="00B1167B" w:rsidRDefault="00244FB5" w:rsidP="00D67AB8">
                    <w:pPr>
                      <w:pStyle w:val="Template"/>
                      <w:rPr>
                        <w:lang w:val="en-US"/>
                      </w:rPr>
                    </w:pPr>
                    <w:bookmarkStart w:id="23" w:name="Date_DateCustomA_1"/>
                    <w:r w:rsidRPr="00B1167B">
                      <w:rPr>
                        <w:lang w:val="en-US"/>
                      </w:rPr>
                      <w:t>Februar</w:t>
                    </w:r>
                    <w:r w:rsidR="00D67AB8" w:rsidRPr="00B1167B">
                      <w:rPr>
                        <w:lang w:val="en-US"/>
                      </w:rPr>
                      <w:t xml:space="preserve"> 202</w:t>
                    </w:r>
                    <w:bookmarkEnd w:id="23"/>
                    <w:r w:rsidRPr="00B1167B">
                      <w:rPr>
                        <w:lang w:val="en-US"/>
                      </w:rPr>
                      <w:t>6</w:t>
                    </w:r>
                  </w:p>
                  <w:p w14:paraId="0DB58638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4" w:name="LAN_Sagsnr_1"/>
                    <w:bookmarkStart w:id="25" w:name="FLD_Sagsnummer_1_HIF"/>
                    <w:r>
                      <w:rPr>
                        <w:vanish/>
                      </w:rPr>
                      <w:t>Sags nr</w:t>
                    </w:r>
                    <w:bookmarkEnd w:id="24"/>
                    <w:r>
                      <w:rPr>
                        <w:vanish/>
                      </w:rPr>
                      <w:t xml:space="preserve">.: </w:t>
                    </w:r>
                    <w:bookmarkStart w:id="26" w:name="FLD_Sagsnummer_1"/>
                    <w:bookmarkEnd w:id="26"/>
                  </w:p>
                  <w:p w14:paraId="07EACA65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7" w:name="LAN_Ref_1"/>
                    <w:bookmarkStart w:id="28" w:name="FLD_Reference_1_HIF"/>
                    <w:bookmarkEnd w:id="25"/>
                    <w:r>
                      <w:rPr>
                        <w:vanish/>
                      </w:rPr>
                      <w:t>Ref</w:t>
                    </w:r>
                    <w:bookmarkEnd w:id="27"/>
                    <w:r>
                      <w:rPr>
                        <w:vanish/>
                      </w:rPr>
                      <w:t xml:space="preserve">: </w:t>
                    </w:r>
                    <w:bookmarkStart w:id="29" w:name="FLD_Reference_1"/>
                    <w:bookmarkEnd w:id="29"/>
                  </w:p>
                  <w:bookmarkEnd w:id="28"/>
                  <w:p w14:paraId="55633312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FEEA214" wp14:editId="20CC94FC">
                          <wp:extent cx="347980" cy="102235"/>
                          <wp:effectExtent l="0" t="0" r="0" b="0"/>
                          <wp:docPr id="6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9AB2416" w14:textId="77777777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0" w:name="LAN_Page_1"/>
                    <w:r>
                      <w:t>Side</w:t>
                    </w:r>
                    <w:bookmarkEnd w:id="3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326F8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5D10079" wp14:editId="5E0BDAE7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A9EA6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1" w:name="OFF_Logo1AComputed"/>
                          <w:bookmarkStart w:id="32" w:name="OFF_Logo1AComputed_HIF"/>
                          <w:bookmarkEnd w:id="31"/>
                        </w:p>
                        <w:p w14:paraId="221541B7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3" w:name="OFF_Logo2AComputed"/>
                          <w:bookmarkStart w:id="34" w:name="OFF_Logo2AComputed_HIF"/>
                          <w:bookmarkEnd w:id="32"/>
                          <w:bookmarkEnd w:id="33"/>
                          <w:bookmarkEnd w:id="3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D1007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115.7pt;margin-top:28.7pt;width:348.45pt;height:58.2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742A9EA6" w14:textId="77777777"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35" w:name="OFF_Logo1AComputed"/>
                    <w:bookmarkStart w:id="36" w:name="OFF_Logo1AComputed_HIF"/>
                    <w:bookmarkEnd w:id="35"/>
                  </w:p>
                  <w:p w14:paraId="221541B7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37" w:name="OFF_Logo2AComputed"/>
                    <w:bookmarkStart w:id="38" w:name="OFF_Logo2AComputed_HIF"/>
                    <w:bookmarkEnd w:id="36"/>
                    <w:bookmarkEnd w:id="37"/>
                    <w:bookmarkEnd w:id="3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58248" behindDoc="0" locked="0" layoutInCell="1" allowOverlap="1" wp14:anchorId="07D9AB8F" wp14:editId="4497460B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441787380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DC7763" id="LogoCanvasHide01" o:spid="_x0000_s1026" editas="canvas" alt="&quot;&quot;" style="position:absolute;margin-left:56.7pt;margin-top:28.35pt;width:48pt;height:24pt;z-index:25165824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0BFAEDE2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A66FD91" wp14:editId="5C1AA141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FD49D0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9" w:name="OFF_Logo3AComputed"/>
                          <w:bookmarkStart w:id="40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39"/>
                          <w:bookmarkEnd w:id="4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66FD91" id="_x0000_s1030" type="#_x0000_t202" alt="&quot;&quot;" style="position:absolute;margin-left:0;margin-top:63.8pt;width:425.2pt;height:27.8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60FD49D0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1" w:name="OFF_Logo3AComputed"/>
                    <w:bookmarkStart w:id="42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1"/>
                    <w:bookmarkEnd w:id="4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8241" behindDoc="1" locked="0" layoutInCell="1" allowOverlap="1" wp14:anchorId="04A924F1" wp14:editId="67FADB5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BE3FE6" wp14:editId="26A62E7A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95702418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67A56C" w14:textId="221E1306" w:rsidR="00EE2A84" w:rsidRPr="00B1167B" w:rsidRDefault="0030046E" w:rsidP="008F47F2">
                          <w:pPr>
                            <w:pStyle w:val="Emne"/>
                            <w:rPr>
                              <w:lang w:val="en-US"/>
                            </w:rPr>
                          </w:pPr>
                          <w:r w:rsidRPr="00B1167B">
                            <w:rPr>
                              <w:lang w:val="en-US"/>
                            </w:rPr>
                            <w:t>Kitchen</w:t>
                          </w:r>
                        </w:p>
                        <w:p w14:paraId="6641D0B6" w14:textId="77777777" w:rsidR="008F47F2" w:rsidRPr="00B1167B" w:rsidRDefault="008F47F2" w:rsidP="008F47F2">
                          <w:pPr>
                            <w:pStyle w:val="Template-Afdeling"/>
                            <w:rPr>
                              <w:b w:val="0"/>
                              <w:lang w:val="en-US"/>
                            </w:rPr>
                          </w:pPr>
                        </w:p>
                        <w:p w14:paraId="05F0C3F7" w14:textId="2F467B3A" w:rsidR="00AF104F" w:rsidRPr="00B1167B" w:rsidRDefault="00036CA2" w:rsidP="00EE2A84">
                          <w:pPr>
                            <w:pStyle w:val="Template-Afdeling"/>
                            <w:rPr>
                              <w:lang w:val="en-US"/>
                            </w:rPr>
                          </w:pPr>
                          <w:bookmarkStart w:id="43" w:name="USR_Name_HIF"/>
                          <w:r w:rsidRPr="00B1167B">
                            <w:rPr>
                              <w:lang w:val="en-US"/>
                            </w:rPr>
                            <w:t>AU Connect ansøgning</w:t>
                          </w:r>
                        </w:p>
                        <w:bookmarkEnd w:id="43"/>
                        <w:p w14:paraId="009A9926" w14:textId="77777777" w:rsidR="00EE2A84" w:rsidRPr="00B1167B" w:rsidRDefault="00EE2A84" w:rsidP="00307E90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14:paraId="45F2060B" w14:textId="1958925A" w:rsidR="00307E90" w:rsidRPr="00B1167B" w:rsidRDefault="002A11AC" w:rsidP="00307E90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  <w:r w:rsidRPr="00B1167B">
                            <w:rPr>
                              <w:lang w:val="en-US"/>
                            </w:rPr>
                            <w:t>Februar 2026</w:t>
                          </w:r>
                        </w:p>
                        <w:p w14:paraId="70DEB986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4" w:name="LAN_Sagsnr"/>
                          <w:bookmarkStart w:id="45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6" w:name="FLD_Sagsnummer"/>
                          <w:bookmarkEnd w:id="46"/>
                        </w:p>
                        <w:p w14:paraId="2B8033B4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7" w:name="LAN_Ref"/>
                          <w:bookmarkStart w:id="48" w:name="FLD_Reference_HIF"/>
                          <w:bookmarkEnd w:id="45"/>
                          <w:r>
                            <w:rPr>
                              <w:vanish/>
                            </w:rPr>
                            <w:t>Ref</w:t>
                          </w:r>
                          <w:bookmarkEnd w:id="4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49" w:name="FLD_Reference"/>
                          <w:bookmarkEnd w:id="49"/>
                        </w:p>
                        <w:bookmarkEnd w:id="48"/>
                        <w:p w14:paraId="704C5B20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7C5878" wp14:editId="345AD407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C50D98E" w14:textId="77777777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0" w:name="LAN_Page"/>
                          <w:r>
                            <w:t>Side</w:t>
                          </w:r>
                          <w:bookmarkEnd w:id="50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BE3FE6" id="_x0000_s1031" type="#_x0000_t202" style="position:absolute;margin-left:467.7pt;margin-top:28.35pt;width:99.2pt;height:333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1F67A56C" w14:textId="221E1306" w:rsidR="00EE2A84" w:rsidRPr="00B1167B" w:rsidRDefault="0030046E" w:rsidP="008F47F2">
                    <w:pPr>
                      <w:pStyle w:val="Emne"/>
                      <w:rPr>
                        <w:lang w:val="en-US"/>
                      </w:rPr>
                    </w:pPr>
                    <w:r w:rsidRPr="00B1167B">
                      <w:rPr>
                        <w:lang w:val="en-US"/>
                      </w:rPr>
                      <w:t>Kitchen</w:t>
                    </w:r>
                  </w:p>
                  <w:p w14:paraId="6641D0B6" w14:textId="77777777" w:rsidR="008F47F2" w:rsidRPr="00B1167B" w:rsidRDefault="008F47F2" w:rsidP="008F47F2">
                    <w:pPr>
                      <w:pStyle w:val="Template-Afdeling"/>
                      <w:rPr>
                        <w:b w:val="0"/>
                        <w:lang w:val="en-US"/>
                      </w:rPr>
                    </w:pPr>
                  </w:p>
                  <w:p w14:paraId="05F0C3F7" w14:textId="2F467B3A" w:rsidR="00AF104F" w:rsidRPr="00B1167B" w:rsidRDefault="00036CA2" w:rsidP="00EE2A84">
                    <w:pPr>
                      <w:pStyle w:val="Template-Afdeling"/>
                      <w:rPr>
                        <w:lang w:val="en-US"/>
                      </w:rPr>
                    </w:pPr>
                    <w:bookmarkStart w:id="51" w:name="USR_Name_HIF"/>
                    <w:r w:rsidRPr="00B1167B">
                      <w:rPr>
                        <w:lang w:val="en-US"/>
                      </w:rPr>
                      <w:t>AU Connect ansøgning</w:t>
                    </w:r>
                  </w:p>
                  <w:bookmarkEnd w:id="51"/>
                  <w:p w14:paraId="009A9926" w14:textId="77777777" w:rsidR="00EE2A84" w:rsidRPr="00B1167B" w:rsidRDefault="00EE2A84" w:rsidP="00307E90">
                    <w:pPr>
                      <w:pStyle w:val="Template"/>
                      <w:rPr>
                        <w:lang w:val="en-US"/>
                      </w:rPr>
                    </w:pPr>
                  </w:p>
                  <w:p w14:paraId="45F2060B" w14:textId="1958925A" w:rsidR="00307E90" w:rsidRPr="00B1167B" w:rsidRDefault="002A11AC" w:rsidP="00307E90">
                    <w:pPr>
                      <w:pStyle w:val="Template"/>
                      <w:rPr>
                        <w:lang w:val="en-US"/>
                      </w:rPr>
                    </w:pPr>
                    <w:r w:rsidRPr="00B1167B">
                      <w:rPr>
                        <w:lang w:val="en-US"/>
                      </w:rPr>
                      <w:t>Februar 2026</w:t>
                    </w:r>
                  </w:p>
                  <w:p w14:paraId="70DEB986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2" w:name="LAN_Sagsnr"/>
                    <w:bookmarkStart w:id="53" w:name="FLD_Sagsnummer_HIF"/>
                    <w:r>
                      <w:rPr>
                        <w:vanish/>
                      </w:rPr>
                      <w:t>Sags nr</w:t>
                    </w:r>
                    <w:bookmarkEnd w:id="52"/>
                    <w:r>
                      <w:rPr>
                        <w:vanish/>
                      </w:rPr>
                      <w:t xml:space="preserve">.: </w:t>
                    </w:r>
                    <w:bookmarkStart w:id="54" w:name="FLD_Sagsnummer"/>
                    <w:bookmarkEnd w:id="54"/>
                  </w:p>
                  <w:p w14:paraId="2B8033B4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5" w:name="LAN_Ref"/>
                    <w:bookmarkStart w:id="56" w:name="FLD_Reference_HIF"/>
                    <w:bookmarkEnd w:id="53"/>
                    <w:r>
                      <w:rPr>
                        <w:vanish/>
                      </w:rPr>
                      <w:t>Ref</w:t>
                    </w:r>
                    <w:bookmarkEnd w:id="55"/>
                    <w:r>
                      <w:rPr>
                        <w:vanish/>
                      </w:rPr>
                      <w:t xml:space="preserve">: </w:t>
                    </w:r>
                    <w:bookmarkStart w:id="57" w:name="FLD_Reference"/>
                    <w:bookmarkEnd w:id="57"/>
                  </w:p>
                  <w:bookmarkEnd w:id="56"/>
                  <w:p w14:paraId="704C5B20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37C5878" wp14:editId="345AD407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C50D98E" w14:textId="77777777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58" w:name="LAN_Page"/>
                    <w:r>
                      <w:t>Side</w:t>
                    </w:r>
                    <w:bookmarkEnd w:id="58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202601755">
    <w:abstractNumId w:val="9"/>
  </w:num>
  <w:num w:numId="2" w16cid:durableId="405303645">
    <w:abstractNumId w:val="13"/>
  </w:num>
  <w:num w:numId="3" w16cid:durableId="1416977759">
    <w:abstractNumId w:val="8"/>
  </w:num>
  <w:num w:numId="4" w16cid:durableId="617368806">
    <w:abstractNumId w:val="12"/>
  </w:num>
  <w:num w:numId="5" w16cid:durableId="647058775">
    <w:abstractNumId w:val="10"/>
  </w:num>
  <w:num w:numId="6" w16cid:durableId="1317344168">
    <w:abstractNumId w:val="7"/>
  </w:num>
  <w:num w:numId="7" w16cid:durableId="1460994847">
    <w:abstractNumId w:val="6"/>
  </w:num>
  <w:num w:numId="8" w16cid:durableId="1590113759">
    <w:abstractNumId w:val="5"/>
  </w:num>
  <w:num w:numId="9" w16cid:durableId="1748111642">
    <w:abstractNumId w:val="4"/>
  </w:num>
  <w:num w:numId="10" w16cid:durableId="267782246">
    <w:abstractNumId w:val="11"/>
  </w:num>
  <w:num w:numId="11" w16cid:durableId="56589641">
    <w:abstractNumId w:val="3"/>
  </w:num>
  <w:num w:numId="12" w16cid:durableId="1917275323">
    <w:abstractNumId w:val="2"/>
  </w:num>
  <w:num w:numId="13" w16cid:durableId="1314798463">
    <w:abstractNumId w:val="1"/>
  </w:num>
  <w:num w:numId="14" w16cid:durableId="130826539">
    <w:abstractNumId w:val="0"/>
  </w:num>
  <w:num w:numId="15" w16cid:durableId="1871986924">
    <w:abstractNumId w:val="14"/>
  </w:num>
  <w:num w:numId="16" w16cid:durableId="3778276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5847"/>
    <w:rsid w:val="00006E21"/>
    <w:rsid w:val="00027927"/>
    <w:rsid w:val="0003149C"/>
    <w:rsid w:val="00034A55"/>
    <w:rsid w:val="00036650"/>
    <w:rsid w:val="00036CA2"/>
    <w:rsid w:val="00041543"/>
    <w:rsid w:val="00043CD8"/>
    <w:rsid w:val="000442AD"/>
    <w:rsid w:val="00051A09"/>
    <w:rsid w:val="00051AD8"/>
    <w:rsid w:val="00052ED2"/>
    <w:rsid w:val="00065410"/>
    <w:rsid w:val="00065902"/>
    <w:rsid w:val="0007609B"/>
    <w:rsid w:val="000827B1"/>
    <w:rsid w:val="00087773"/>
    <w:rsid w:val="00094D54"/>
    <w:rsid w:val="000A2BD2"/>
    <w:rsid w:val="000A362D"/>
    <w:rsid w:val="000A433B"/>
    <w:rsid w:val="000B00E8"/>
    <w:rsid w:val="000D1B50"/>
    <w:rsid w:val="000D1FFB"/>
    <w:rsid w:val="000E5C1E"/>
    <w:rsid w:val="000F244E"/>
    <w:rsid w:val="00112204"/>
    <w:rsid w:val="0011283F"/>
    <w:rsid w:val="0012741F"/>
    <w:rsid w:val="0013455F"/>
    <w:rsid w:val="001455BA"/>
    <w:rsid w:val="00153477"/>
    <w:rsid w:val="00154F00"/>
    <w:rsid w:val="00163EFC"/>
    <w:rsid w:val="00164CC1"/>
    <w:rsid w:val="00174751"/>
    <w:rsid w:val="0018593B"/>
    <w:rsid w:val="00186EBB"/>
    <w:rsid w:val="00192812"/>
    <w:rsid w:val="001A7352"/>
    <w:rsid w:val="001B66D8"/>
    <w:rsid w:val="001C027B"/>
    <w:rsid w:val="001C343A"/>
    <w:rsid w:val="001D1259"/>
    <w:rsid w:val="001D16E3"/>
    <w:rsid w:val="001E1FA9"/>
    <w:rsid w:val="001E33A4"/>
    <w:rsid w:val="002000C6"/>
    <w:rsid w:val="00202B4E"/>
    <w:rsid w:val="002038F3"/>
    <w:rsid w:val="00205636"/>
    <w:rsid w:val="002137FC"/>
    <w:rsid w:val="002171DE"/>
    <w:rsid w:val="00222D5A"/>
    <w:rsid w:val="002244CE"/>
    <w:rsid w:val="00227E7F"/>
    <w:rsid w:val="00230A33"/>
    <w:rsid w:val="0023110F"/>
    <w:rsid w:val="00244EEB"/>
    <w:rsid w:val="00244FB5"/>
    <w:rsid w:val="0025114F"/>
    <w:rsid w:val="00260123"/>
    <w:rsid w:val="0026120C"/>
    <w:rsid w:val="00272ABB"/>
    <w:rsid w:val="00281443"/>
    <w:rsid w:val="00283F13"/>
    <w:rsid w:val="00293F20"/>
    <w:rsid w:val="002A11AC"/>
    <w:rsid w:val="002A1C39"/>
    <w:rsid w:val="002A4418"/>
    <w:rsid w:val="002B1765"/>
    <w:rsid w:val="002B716B"/>
    <w:rsid w:val="002C291E"/>
    <w:rsid w:val="002C565F"/>
    <w:rsid w:val="002E07F2"/>
    <w:rsid w:val="002E326D"/>
    <w:rsid w:val="002E6EB1"/>
    <w:rsid w:val="002F4CF2"/>
    <w:rsid w:val="002F51EF"/>
    <w:rsid w:val="002F6A87"/>
    <w:rsid w:val="0030046E"/>
    <w:rsid w:val="00304BCF"/>
    <w:rsid w:val="00307472"/>
    <w:rsid w:val="00307E90"/>
    <w:rsid w:val="00315669"/>
    <w:rsid w:val="00316822"/>
    <w:rsid w:val="00333BC8"/>
    <w:rsid w:val="00356669"/>
    <w:rsid w:val="00364895"/>
    <w:rsid w:val="00383838"/>
    <w:rsid w:val="003934E5"/>
    <w:rsid w:val="00394ADB"/>
    <w:rsid w:val="00395BF2"/>
    <w:rsid w:val="003A022B"/>
    <w:rsid w:val="003B0624"/>
    <w:rsid w:val="003B30F4"/>
    <w:rsid w:val="003B7BF5"/>
    <w:rsid w:val="003C1245"/>
    <w:rsid w:val="003C79B1"/>
    <w:rsid w:val="003D68CF"/>
    <w:rsid w:val="003E07FF"/>
    <w:rsid w:val="003E6170"/>
    <w:rsid w:val="003E7E84"/>
    <w:rsid w:val="003F327C"/>
    <w:rsid w:val="003F33BA"/>
    <w:rsid w:val="003F562E"/>
    <w:rsid w:val="004143CC"/>
    <w:rsid w:val="00423ECE"/>
    <w:rsid w:val="00424565"/>
    <w:rsid w:val="00430307"/>
    <w:rsid w:val="00432C07"/>
    <w:rsid w:val="00436C7A"/>
    <w:rsid w:val="00443D5B"/>
    <w:rsid w:val="00443F7C"/>
    <w:rsid w:val="00451786"/>
    <w:rsid w:val="00456317"/>
    <w:rsid w:val="0047316E"/>
    <w:rsid w:val="0047610E"/>
    <w:rsid w:val="00476930"/>
    <w:rsid w:val="00477895"/>
    <w:rsid w:val="00483670"/>
    <w:rsid w:val="00484620"/>
    <w:rsid w:val="0048777D"/>
    <w:rsid w:val="0049608B"/>
    <w:rsid w:val="004A24AE"/>
    <w:rsid w:val="004A66E6"/>
    <w:rsid w:val="004A747C"/>
    <w:rsid w:val="004B06E9"/>
    <w:rsid w:val="004C0A82"/>
    <w:rsid w:val="004C2030"/>
    <w:rsid w:val="004C208C"/>
    <w:rsid w:val="004C3A8C"/>
    <w:rsid w:val="004D21CF"/>
    <w:rsid w:val="004D462B"/>
    <w:rsid w:val="004D6D41"/>
    <w:rsid w:val="004E03A6"/>
    <w:rsid w:val="004E127A"/>
    <w:rsid w:val="004E3AFE"/>
    <w:rsid w:val="004E5EEC"/>
    <w:rsid w:val="004F4341"/>
    <w:rsid w:val="004F7B82"/>
    <w:rsid w:val="00504494"/>
    <w:rsid w:val="00505C06"/>
    <w:rsid w:val="0050605B"/>
    <w:rsid w:val="00507AF4"/>
    <w:rsid w:val="005103F6"/>
    <w:rsid w:val="005107AD"/>
    <w:rsid w:val="005162F5"/>
    <w:rsid w:val="005167E4"/>
    <w:rsid w:val="00523163"/>
    <w:rsid w:val="00524DD1"/>
    <w:rsid w:val="005338BD"/>
    <w:rsid w:val="00547ACA"/>
    <w:rsid w:val="00551437"/>
    <w:rsid w:val="00552ACB"/>
    <w:rsid w:val="00554EE2"/>
    <w:rsid w:val="0055770C"/>
    <w:rsid w:val="00573317"/>
    <w:rsid w:val="005802EE"/>
    <w:rsid w:val="00583EAB"/>
    <w:rsid w:val="00585BE9"/>
    <w:rsid w:val="00587BE6"/>
    <w:rsid w:val="005A5218"/>
    <w:rsid w:val="005D09F9"/>
    <w:rsid w:val="005D1070"/>
    <w:rsid w:val="005D3C7F"/>
    <w:rsid w:val="005E2AD1"/>
    <w:rsid w:val="005E6CB9"/>
    <w:rsid w:val="005F3E2F"/>
    <w:rsid w:val="005F4ECA"/>
    <w:rsid w:val="005F55D0"/>
    <w:rsid w:val="006021AE"/>
    <w:rsid w:val="00603FB0"/>
    <w:rsid w:val="00606360"/>
    <w:rsid w:val="00606A38"/>
    <w:rsid w:val="00617B37"/>
    <w:rsid w:val="00635CF7"/>
    <w:rsid w:val="00641B24"/>
    <w:rsid w:val="00644058"/>
    <w:rsid w:val="00644D35"/>
    <w:rsid w:val="00645634"/>
    <w:rsid w:val="00660193"/>
    <w:rsid w:val="00665CEC"/>
    <w:rsid w:val="00670DAD"/>
    <w:rsid w:val="0067723F"/>
    <w:rsid w:val="006910EE"/>
    <w:rsid w:val="00694DA3"/>
    <w:rsid w:val="006A5BA6"/>
    <w:rsid w:val="006B3521"/>
    <w:rsid w:val="006C0297"/>
    <w:rsid w:val="006C2E92"/>
    <w:rsid w:val="006C3A1B"/>
    <w:rsid w:val="006C6910"/>
    <w:rsid w:val="006C725C"/>
    <w:rsid w:val="006D4C24"/>
    <w:rsid w:val="006E2A21"/>
    <w:rsid w:val="006F3C30"/>
    <w:rsid w:val="006F7105"/>
    <w:rsid w:val="007001F3"/>
    <w:rsid w:val="00702F7A"/>
    <w:rsid w:val="007127CA"/>
    <w:rsid w:val="00717773"/>
    <w:rsid w:val="00725025"/>
    <w:rsid w:val="00726300"/>
    <w:rsid w:val="00730647"/>
    <w:rsid w:val="00731229"/>
    <w:rsid w:val="00735955"/>
    <w:rsid w:val="00736658"/>
    <w:rsid w:val="007411E9"/>
    <w:rsid w:val="00741436"/>
    <w:rsid w:val="00744F27"/>
    <w:rsid w:val="00757BDC"/>
    <w:rsid w:val="00772EAE"/>
    <w:rsid w:val="007846DF"/>
    <w:rsid w:val="00785D7C"/>
    <w:rsid w:val="00786080"/>
    <w:rsid w:val="0078788A"/>
    <w:rsid w:val="00792292"/>
    <w:rsid w:val="00795523"/>
    <w:rsid w:val="007955B4"/>
    <w:rsid w:val="007A13C4"/>
    <w:rsid w:val="007A2DEC"/>
    <w:rsid w:val="007B2DCA"/>
    <w:rsid w:val="007B4707"/>
    <w:rsid w:val="007B61B3"/>
    <w:rsid w:val="007C3AEF"/>
    <w:rsid w:val="007C496B"/>
    <w:rsid w:val="007E062D"/>
    <w:rsid w:val="007E2DF3"/>
    <w:rsid w:val="007E7933"/>
    <w:rsid w:val="007F578B"/>
    <w:rsid w:val="00803848"/>
    <w:rsid w:val="008053C7"/>
    <w:rsid w:val="008068BE"/>
    <w:rsid w:val="0080742B"/>
    <w:rsid w:val="008219F4"/>
    <w:rsid w:val="00822CEF"/>
    <w:rsid w:val="0082403D"/>
    <w:rsid w:val="00833A54"/>
    <w:rsid w:val="00851355"/>
    <w:rsid w:val="008558E5"/>
    <w:rsid w:val="00863559"/>
    <w:rsid w:val="00866851"/>
    <w:rsid w:val="0087322B"/>
    <w:rsid w:val="00882F82"/>
    <w:rsid w:val="008848F8"/>
    <w:rsid w:val="00886609"/>
    <w:rsid w:val="00896541"/>
    <w:rsid w:val="008A28B2"/>
    <w:rsid w:val="008B14BE"/>
    <w:rsid w:val="008C0937"/>
    <w:rsid w:val="008C171C"/>
    <w:rsid w:val="008D52D9"/>
    <w:rsid w:val="008D7B07"/>
    <w:rsid w:val="008F47F2"/>
    <w:rsid w:val="008F5702"/>
    <w:rsid w:val="00901304"/>
    <w:rsid w:val="00902AE7"/>
    <w:rsid w:val="00910DBC"/>
    <w:rsid w:val="0091147E"/>
    <w:rsid w:val="00914422"/>
    <w:rsid w:val="00927CDE"/>
    <w:rsid w:val="009300C0"/>
    <w:rsid w:val="00930E78"/>
    <w:rsid w:val="00933D59"/>
    <w:rsid w:val="009352B1"/>
    <w:rsid w:val="00936BF0"/>
    <w:rsid w:val="00940138"/>
    <w:rsid w:val="00940637"/>
    <w:rsid w:val="00943BEC"/>
    <w:rsid w:val="00951AF7"/>
    <w:rsid w:val="009531FC"/>
    <w:rsid w:val="009532CA"/>
    <w:rsid w:val="00961B44"/>
    <w:rsid w:val="00961BC5"/>
    <w:rsid w:val="00965030"/>
    <w:rsid w:val="009673E8"/>
    <w:rsid w:val="00967D25"/>
    <w:rsid w:val="00975D56"/>
    <w:rsid w:val="00984F0F"/>
    <w:rsid w:val="009859DF"/>
    <w:rsid w:val="00986482"/>
    <w:rsid w:val="00987537"/>
    <w:rsid w:val="009937C1"/>
    <w:rsid w:val="009939C6"/>
    <w:rsid w:val="009A0EC4"/>
    <w:rsid w:val="009A636F"/>
    <w:rsid w:val="009C107E"/>
    <w:rsid w:val="009C21B4"/>
    <w:rsid w:val="009C2212"/>
    <w:rsid w:val="009C33C5"/>
    <w:rsid w:val="009C3A4A"/>
    <w:rsid w:val="009D15A7"/>
    <w:rsid w:val="009E492E"/>
    <w:rsid w:val="009E58A0"/>
    <w:rsid w:val="009E5DF7"/>
    <w:rsid w:val="009E7AF4"/>
    <w:rsid w:val="009F4F0B"/>
    <w:rsid w:val="009F7BD7"/>
    <w:rsid w:val="00A028ED"/>
    <w:rsid w:val="00A06455"/>
    <w:rsid w:val="00A11327"/>
    <w:rsid w:val="00A165FE"/>
    <w:rsid w:val="00A201D8"/>
    <w:rsid w:val="00A25418"/>
    <w:rsid w:val="00A32765"/>
    <w:rsid w:val="00A4118F"/>
    <w:rsid w:val="00A4137F"/>
    <w:rsid w:val="00A429D1"/>
    <w:rsid w:val="00A467D3"/>
    <w:rsid w:val="00A63B69"/>
    <w:rsid w:val="00A677B8"/>
    <w:rsid w:val="00A73338"/>
    <w:rsid w:val="00A8117D"/>
    <w:rsid w:val="00A91CB9"/>
    <w:rsid w:val="00A9269C"/>
    <w:rsid w:val="00A93BC5"/>
    <w:rsid w:val="00AA0EF9"/>
    <w:rsid w:val="00AA5EB0"/>
    <w:rsid w:val="00AB2E5C"/>
    <w:rsid w:val="00AB4E1D"/>
    <w:rsid w:val="00AC4183"/>
    <w:rsid w:val="00AD4A0F"/>
    <w:rsid w:val="00AD5FCB"/>
    <w:rsid w:val="00AD6CC4"/>
    <w:rsid w:val="00AF104F"/>
    <w:rsid w:val="00AF2199"/>
    <w:rsid w:val="00AF584A"/>
    <w:rsid w:val="00B01C2D"/>
    <w:rsid w:val="00B038D3"/>
    <w:rsid w:val="00B03F98"/>
    <w:rsid w:val="00B1167B"/>
    <w:rsid w:val="00B12507"/>
    <w:rsid w:val="00B14BE4"/>
    <w:rsid w:val="00B15221"/>
    <w:rsid w:val="00B175E9"/>
    <w:rsid w:val="00B36C68"/>
    <w:rsid w:val="00B42CCA"/>
    <w:rsid w:val="00B45E46"/>
    <w:rsid w:val="00B47C60"/>
    <w:rsid w:val="00B52F16"/>
    <w:rsid w:val="00B54C3B"/>
    <w:rsid w:val="00B5547B"/>
    <w:rsid w:val="00B57EEB"/>
    <w:rsid w:val="00B6313D"/>
    <w:rsid w:val="00B64A19"/>
    <w:rsid w:val="00B67E0C"/>
    <w:rsid w:val="00B704CF"/>
    <w:rsid w:val="00B705E6"/>
    <w:rsid w:val="00B81F7B"/>
    <w:rsid w:val="00B82F78"/>
    <w:rsid w:val="00B84C5C"/>
    <w:rsid w:val="00B94310"/>
    <w:rsid w:val="00BA0046"/>
    <w:rsid w:val="00BA29BE"/>
    <w:rsid w:val="00BA52FE"/>
    <w:rsid w:val="00BA56DF"/>
    <w:rsid w:val="00BA591D"/>
    <w:rsid w:val="00BA6EC1"/>
    <w:rsid w:val="00BC6E27"/>
    <w:rsid w:val="00BD2C2F"/>
    <w:rsid w:val="00BE0A5F"/>
    <w:rsid w:val="00BE7F01"/>
    <w:rsid w:val="00BE7FBE"/>
    <w:rsid w:val="00BF066B"/>
    <w:rsid w:val="00BF37E1"/>
    <w:rsid w:val="00BF3805"/>
    <w:rsid w:val="00BF5344"/>
    <w:rsid w:val="00C01C3B"/>
    <w:rsid w:val="00C12268"/>
    <w:rsid w:val="00C134B5"/>
    <w:rsid w:val="00C222A8"/>
    <w:rsid w:val="00C22DE2"/>
    <w:rsid w:val="00C41553"/>
    <w:rsid w:val="00C501DB"/>
    <w:rsid w:val="00C609D0"/>
    <w:rsid w:val="00C60F44"/>
    <w:rsid w:val="00C62763"/>
    <w:rsid w:val="00C63886"/>
    <w:rsid w:val="00C64F00"/>
    <w:rsid w:val="00C65690"/>
    <w:rsid w:val="00C67827"/>
    <w:rsid w:val="00C762F9"/>
    <w:rsid w:val="00C821D2"/>
    <w:rsid w:val="00C96CED"/>
    <w:rsid w:val="00C9734B"/>
    <w:rsid w:val="00CA0885"/>
    <w:rsid w:val="00CB2ECE"/>
    <w:rsid w:val="00CB66E0"/>
    <w:rsid w:val="00CB6EA8"/>
    <w:rsid w:val="00CC0DF6"/>
    <w:rsid w:val="00CC3E16"/>
    <w:rsid w:val="00CC5AE8"/>
    <w:rsid w:val="00CD66FF"/>
    <w:rsid w:val="00CD768A"/>
    <w:rsid w:val="00CD7935"/>
    <w:rsid w:val="00CE4164"/>
    <w:rsid w:val="00CF0DDC"/>
    <w:rsid w:val="00CF28D9"/>
    <w:rsid w:val="00D0158B"/>
    <w:rsid w:val="00D03B6F"/>
    <w:rsid w:val="00D20B7A"/>
    <w:rsid w:val="00D21C08"/>
    <w:rsid w:val="00D2389C"/>
    <w:rsid w:val="00D25789"/>
    <w:rsid w:val="00D2629B"/>
    <w:rsid w:val="00D4419E"/>
    <w:rsid w:val="00D4434A"/>
    <w:rsid w:val="00D46DC4"/>
    <w:rsid w:val="00D53B53"/>
    <w:rsid w:val="00D53DAB"/>
    <w:rsid w:val="00D60A1B"/>
    <w:rsid w:val="00D632CF"/>
    <w:rsid w:val="00D67AB8"/>
    <w:rsid w:val="00D70FDC"/>
    <w:rsid w:val="00D7502E"/>
    <w:rsid w:val="00D80B98"/>
    <w:rsid w:val="00D87C08"/>
    <w:rsid w:val="00DA419E"/>
    <w:rsid w:val="00DA62D2"/>
    <w:rsid w:val="00DB44DA"/>
    <w:rsid w:val="00DC46F9"/>
    <w:rsid w:val="00DD0AB1"/>
    <w:rsid w:val="00DD17B6"/>
    <w:rsid w:val="00DD269A"/>
    <w:rsid w:val="00DD760A"/>
    <w:rsid w:val="00DE06BB"/>
    <w:rsid w:val="00DE181C"/>
    <w:rsid w:val="00DE3C16"/>
    <w:rsid w:val="00DE3E89"/>
    <w:rsid w:val="00DE5DBB"/>
    <w:rsid w:val="00DE6583"/>
    <w:rsid w:val="00DF7D31"/>
    <w:rsid w:val="00E0382F"/>
    <w:rsid w:val="00E10F14"/>
    <w:rsid w:val="00E20A3D"/>
    <w:rsid w:val="00E27F63"/>
    <w:rsid w:val="00E37157"/>
    <w:rsid w:val="00E410F1"/>
    <w:rsid w:val="00E620D0"/>
    <w:rsid w:val="00E65CA9"/>
    <w:rsid w:val="00E90B80"/>
    <w:rsid w:val="00E960F0"/>
    <w:rsid w:val="00EA4220"/>
    <w:rsid w:val="00EA6633"/>
    <w:rsid w:val="00EC0BB0"/>
    <w:rsid w:val="00EC18FA"/>
    <w:rsid w:val="00EC2B0F"/>
    <w:rsid w:val="00EC3B4A"/>
    <w:rsid w:val="00EC5BC1"/>
    <w:rsid w:val="00EE2A84"/>
    <w:rsid w:val="00EF0DDB"/>
    <w:rsid w:val="00EF508A"/>
    <w:rsid w:val="00EF5DB1"/>
    <w:rsid w:val="00EF7B75"/>
    <w:rsid w:val="00F02B14"/>
    <w:rsid w:val="00F05149"/>
    <w:rsid w:val="00F17B48"/>
    <w:rsid w:val="00F239B2"/>
    <w:rsid w:val="00F23DFA"/>
    <w:rsid w:val="00F31AC4"/>
    <w:rsid w:val="00F36BE0"/>
    <w:rsid w:val="00F4463E"/>
    <w:rsid w:val="00F45004"/>
    <w:rsid w:val="00F534B3"/>
    <w:rsid w:val="00F53C59"/>
    <w:rsid w:val="00F754F3"/>
    <w:rsid w:val="00F76D16"/>
    <w:rsid w:val="00F77685"/>
    <w:rsid w:val="00F7769D"/>
    <w:rsid w:val="00F80EC9"/>
    <w:rsid w:val="00F91A95"/>
    <w:rsid w:val="00F95DA2"/>
    <w:rsid w:val="00F97B1C"/>
    <w:rsid w:val="00FA086B"/>
    <w:rsid w:val="00FA31F3"/>
    <w:rsid w:val="00FA61C3"/>
    <w:rsid w:val="00FB0B2E"/>
    <w:rsid w:val="00FB51AC"/>
    <w:rsid w:val="00FC7237"/>
    <w:rsid w:val="00FD5C5E"/>
    <w:rsid w:val="00FE0DAB"/>
    <w:rsid w:val="00FE20B9"/>
    <w:rsid w:val="00FE33C2"/>
    <w:rsid w:val="00FE5AFD"/>
    <w:rsid w:val="5F68E0D7"/>
    <w:rsid w:val="6B91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D03267"/>
  <w15:docId w15:val="{5B5D84D0-3EB0-41DC-B1C2-9B00F475F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3934E5"/>
    <w:pPr>
      <w:numPr>
        <w:ilvl w:val="1"/>
        <w:numId w:val="1"/>
      </w:numPr>
      <w:outlineLvl w:val="1"/>
    </w:pPr>
    <w:rPr>
      <w:rFonts w:cs="Arial"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character" w:styleId="Ulstomtale">
    <w:name w:val="Unresolved Mention"/>
    <w:basedOn w:val="Standardskrifttypeiafsnit"/>
    <w:uiPriority w:val="99"/>
    <w:semiHidden/>
    <w:unhideWhenUsed/>
    <w:rsid w:val="002B716B"/>
    <w:rPr>
      <w:color w:val="605E5C"/>
      <w:shd w:val="clear" w:color="auto" w:fill="E1DFDD"/>
    </w:rPr>
  </w:style>
  <w:style w:type="paragraph" w:styleId="Overskrift">
    <w:name w:val="TOC Heading"/>
    <w:basedOn w:val="Overskrift1"/>
    <w:next w:val="Normal"/>
    <w:uiPriority w:val="39"/>
    <w:unhideWhenUsed/>
    <w:qFormat/>
    <w:rsid w:val="005E2AD1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070E2A" w:themeColor="accent1" w:themeShade="BF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kitchen.au.dk/til-forskere/funding/au-connec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dh@au.d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itchen.au.dk/til-forskere/funding/au-connec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e50ca1-c6f8-4051-8426-e4a72d7bb208">
      <Terms xmlns="http://schemas.microsoft.com/office/infopath/2007/PartnerControls"/>
    </lcf76f155ced4ddcb4097134ff3c332f>
    <TaxCatchAll xmlns="0eacaca8-8d57-4310-a32a-9a215d6d55a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A09FF9DCA45EF4691DFE7DCE6157EF5" ma:contentTypeVersion="16" ma:contentTypeDescription="Opret et nyt dokument." ma:contentTypeScope="" ma:versionID="7927406d31916de06ee5520a128c8f8b">
  <xsd:schema xmlns:xsd="http://www.w3.org/2001/XMLSchema" xmlns:xs="http://www.w3.org/2001/XMLSchema" xmlns:p="http://schemas.microsoft.com/office/2006/metadata/properties" xmlns:ns2="bbe50ca1-c6f8-4051-8426-e4a72d7bb208" xmlns:ns3="0eacaca8-8d57-4310-a32a-9a215d6d55a2" targetNamespace="http://schemas.microsoft.com/office/2006/metadata/properties" ma:root="true" ma:fieldsID="c105351d80a2ed65250fd9f4882748b5" ns2:_="" ns3:_="">
    <xsd:import namespace="bbe50ca1-c6f8-4051-8426-e4a72d7bb208"/>
    <xsd:import namespace="0eacaca8-8d57-4310-a32a-9a215d6d55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50ca1-c6f8-4051-8426-e4a72d7bb2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5cd08861-88c0-49b2-8510-903f698cfa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caca8-8d57-4310-a32a-9a215d6d55a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46dcd7a-db7d-4638-a40d-e39c2ef07461}" ma:internalName="TaxCatchAll" ma:showField="CatchAllData" ma:web="0eacaca8-8d57-4310-a32a-9a215d6d55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1A2152-3AC6-4E8D-9D07-DD0B0A1426E4}">
  <ds:schemaRefs>
    <ds:schemaRef ds:uri="http://schemas.microsoft.com/office/2006/metadata/properties"/>
    <ds:schemaRef ds:uri="http://schemas.microsoft.com/office/infopath/2007/PartnerControls"/>
    <ds:schemaRef ds:uri="bbe50ca1-c6f8-4051-8426-e4a72d7bb208"/>
    <ds:schemaRef ds:uri="0eacaca8-8d57-4310-a32a-9a215d6d55a2"/>
  </ds:schemaRefs>
</ds:datastoreItem>
</file>

<file path=customXml/itemProps2.xml><?xml version="1.0" encoding="utf-8"?>
<ds:datastoreItem xmlns:ds="http://schemas.openxmlformats.org/officeDocument/2006/customXml" ds:itemID="{C86980CC-994B-4044-B8C4-3F2DDEE4B8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e50ca1-c6f8-4051-8426-e4a72d7bb208"/>
    <ds:schemaRef ds:uri="0eacaca8-8d57-4310-a32a-9a215d6d55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9D1C78-7FFB-4A16-BCF5-871760B3AE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59F615-C123-4A48-BBFF-2907BC14F5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252</Words>
  <Characters>2011</Characters>
  <Application>Microsoft Office Word</Application>
  <DocSecurity>0</DocSecurity>
  <Lines>16</Lines>
  <Paragraphs>4</Paragraphs>
  <ScaleCrop>false</ScaleCrop>
  <Company>Århus Universitet</Company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Dencker Hansen</dc:creator>
  <cp:keywords/>
  <cp:lastModifiedBy>Bettina Dencker Hansen</cp:lastModifiedBy>
  <cp:revision>13</cp:revision>
  <cp:lastPrinted>2025-05-22T10:15:00Z</cp:lastPrinted>
  <dcterms:created xsi:type="dcterms:W3CDTF">2026-02-03T09:30:00Z</dcterms:created>
  <dcterms:modified xsi:type="dcterms:W3CDTF">2026-02-09T08:57:00Z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2688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636295636061098145</vt:lpwstr>
  </property>
  <property fmtid="{D5CDD505-2E9C-101B-9397-08002B2CF9AE}" pid="10" name="ContentTypeId">
    <vt:lpwstr>0x0101001A09FF9DCA45EF4691DFE7DCE6157EF5</vt:lpwstr>
  </property>
  <property fmtid="{D5CDD505-2E9C-101B-9397-08002B2CF9AE}" pid="11" name="MediaServiceImageTags">
    <vt:lpwstr/>
  </property>
</Properties>
</file>