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1291F6" w14:textId="77777777" w:rsidR="002F7D4D" w:rsidRPr="00A05C33" w:rsidRDefault="000E5600" w:rsidP="000E5600">
      <w:pPr>
        <w:pStyle w:val="Heading1nonumbering"/>
        <w:rPr>
          <w:lang w:val="en-US"/>
        </w:rPr>
      </w:pPr>
      <w:r w:rsidRPr="00A05C33">
        <w:rPr>
          <w:lang w:val="en-US"/>
        </w:rPr>
        <w:t xml:space="preserve">AU Launch </w:t>
      </w:r>
      <w:r w:rsidR="001A023A" w:rsidRPr="00A05C33">
        <w:rPr>
          <w:lang w:val="en-US"/>
        </w:rPr>
        <w:t>a</w:t>
      </w:r>
      <w:r w:rsidRPr="00A05C33">
        <w:rPr>
          <w:lang w:val="en-US"/>
        </w:rPr>
        <w:t>pplication</w:t>
      </w:r>
      <w:r w:rsidR="001A023A" w:rsidRPr="00A05C33">
        <w:rPr>
          <w:lang w:val="en-US"/>
        </w:rPr>
        <w:t xml:space="preserve"> template</w:t>
      </w:r>
    </w:p>
    <w:p w14:paraId="4F766182" w14:textId="77777777" w:rsidR="000E5600" w:rsidRPr="00A05C33" w:rsidRDefault="000E5600" w:rsidP="000E5600">
      <w:pPr>
        <w:pStyle w:val="Heading1nonumbering"/>
        <w:rPr>
          <w:lang w:val="en-US"/>
        </w:rPr>
      </w:pPr>
    </w:p>
    <w:p w14:paraId="0B879B96" w14:textId="71AF3403" w:rsidR="000E5600" w:rsidRDefault="000E5600" w:rsidP="000E5600">
      <w:pPr>
        <w:rPr>
          <w:lang w:val="en-US"/>
        </w:rPr>
      </w:pPr>
      <w:r w:rsidRPr="000E5600">
        <w:rPr>
          <w:lang w:val="en-US"/>
        </w:rPr>
        <w:t xml:space="preserve">Please refer to </w:t>
      </w:r>
      <w:hyperlink r:id="rId10" w:history="1">
        <w:r w:rsidR="00022774" w:rsidRPr="00204F56">
          <w:rPr>
            <w:rStyle w:val="Hyperlink"/>
            <w:i/>
            <w:sz w:val="20"/>
            <w:lang w:val="en-US"/>
          </w:rPr>
          <w:t>kitchen.au.dk/</w:t>
        </w:r>
        <w:proofErr w:type="spellStart"/>
        <w:r w:rsidR="00A13AFF">
          <w:rPr>
            <w:rStyle w:val="Hyperlink"/>
            <w:i/>
            <w:sz w:val="20"/>
            <w:lang w:val="en-US"/>
          </w:rPr>
          <w:t>en</w:t>
        </w:r>
        <w:proofErr w:type="spellEnd"/>
        <w:r w:rsidR="00A13AFF">
          <w:rPr>
            <w:rStyle w:val="Hyperlink"/>
            <w:i/>
            <w:sz w:val="20"/>
            <w:lang w:val="en-US"/>
          </w:rPr>
          <w:t>/</w:t>
        </w:r>
        <w:r w:rsidR="00022774" w:rsidRPr="00204F56">
          <w:rPr>
            <w:rStyle w:val="Hyperlink"/>
            <w:i/>
            <w:sz w:val="20"/>
            <w:lang w:val="en-US"/>
          </w:rPr>
          <w:t>til-</w:t>
        </w:r>
        <w:proofErr w:type="spellStart"/>
        <w:r w:rsidR="00022774" w:rsidRPr="00204F56">
          <w:rPr>
            <w:rStyle w:val="Hyperlink"/>
            <w:i/>
            <w:sz w:val="20"/>
            <w:lang w:val="en-US"/>
          </w:rPr>
          <w:t>forskere</w:t>
        </w:r>
        <w:proofErr w:type="spellEnd"/>
        <w:r w:rsidR="00022774" w:rsidRPr="00204F56">
          <w:rPr>
            <w:rStyle w:val="Hyperlink"/>
            <w:i/>
            <w:sz w:val="20"/>
            <w:lang w:val="en-US"/>
          </w:rPr>
          <w:t>/funding/au-launch</w:t>
        </w:r>
      </w:hyperlink>
      <w:r>
        <w:rPr>
          <w:lang w:val="en-US"/>
        </w:rPr>
        <w:t xml:space="preserve"> for a full description of the </w:t>
      </w:r>
      <w:r w:rsidR="009C11E9">
        <w:rPr>
          <w:lang w:val="en-US"/>
        </w:rPr>
        <w:t xml:space="preserve">grant and </w:t>
      </w:r>
      <w:r>
        <w:rPr>
          <w:lang w:val="en-US"/>
        </w:rPr>
        <w:t>application criteria.</w:t>
      </w:r>
    </w:p>
    <w:p w14:paraId="6C68776C" w14:textId="77777777" w:rsidR="000E5600" w:rsidRDefault="000E5600" w:rsidP="000E5600">
      <w:pPr>
        <w:pStyle w:val="Heading1nonumbering"/>
        <w:rPr>
          <w:lang w:val="en-US"/>
        </w:rPr>
      </w:pPr>
    </w:p>
    <w:p w14:paraId="7EBA5155" w14:textId="1A71E9E0" w:rsidR="0047560D" w:rsidRDefault="0047560D" w:rsidP="009E021D">
      <w:pPr>
        <w:rPr>
          <w:lang w:val="en-US"/>
        </w:rPr>
      </w:pPr>
      <w:r>
        <w:rPr>
          <w:lang w:val="en-US"/>
        </w:rPr>
        <w:t>In the following, we refer to the applicant project as a “startup</w:t>
      </w:r>
      <w:r w:rsidR="00C56B39">
        <w:rPr>
          <w:lang w:val="en-US"/>
        </w:rPr>
        <w:t>/spinout</w:t>
      </w:r>
      <w:r w:rsidR="009E021D">
        <w:rPr>
          <w:lang w:val="en-US"/>
        </w:rPr>
        <w:t xml:space="preserve"> case</w:t>
      </w:r>
      <w:r>
        <w:rPr>
          <w:lang w:val="en-US"/>
        </w:rPr>
        <w:t xml:space="preserve">”. </w:t>
      </w:r>
      <w:r w:rsidR="009E021D">
        <w:rPr>
          <w:lang w:val="en-US"/>
        </w:rPr>
        <w:t xml:space="preserve">By this we mean </w:t>
      </w:r>
      <w:r w:rsidR="008E0AC3">
        <w:rPr>
          <w:lang w:val="en-US"/>
        </w:rPr>
        <w:t xml:space="preserve">an </w:t>
      </w:r>
      <w:r w:rsidR="00A86AC0">
        <w:rPr>
          <w:lang w:val="en-US"/>
        </w:rPr>
        <w:t xml:space="preserve">academic project that </w:t>
      </w:r>
      <w:r w:rsidR="00AD2538">
        <w:rPr>
          <w:lang w:val="en-US"/>
        </w:rPr>
        <w:t xml:space="preserve">is </w:t>
      </w:r>
      <w:r w:rsidR="00804EB3">
        <w:rPr>
          <w:lang w:val="en-US"/>
        </w:rPr>
        <w:t xml:space="preserve">considering </w:t>
      </w:r>
      <w:r w:rsidR="00857FA0">
        <w:rPr>
          <w:lang w:val="en-US"/>
        </w:rPr>
        <w:t>becoming</w:t>
      </w:r>
      <w:r w:rsidR="009E021D">
        <w:rPr>
          <w:lang w:val="en-US"/>
        </w:rPr>
        <w:t xml:space="preserve"> incorporated</w:t>
      </w:r>
      <w:r w:rsidR="00E72205">
        <w:rPr>
          <w:lang w:val="en-US"/>
        </w:rPr>
        <w:t xml:space="preserve"> as a company, NGO or similar</w:t>
      </w:r>
      <w:r w:rsidR="00AD2538">
        <w:rPr>
          <w:lang w:val="en-US"/>
        </w:rPr>
        <w:t xml:space="preserve"> </w:t>
      </w:r>
      <w:r w:rsidR="00857FA0">
        <w:rPr>
          <w:lang w:val="en-US"/>
        </w:rPr>
        <w:t xml:space="preserve">– or </w:t>
      </w:r>
      <w:r w:rsidR="00AD2538">
        <w:rPr>
          <w:lang w:val="en-US"/>
        </w:rPr>
        <w:t xml:space="preserve">already </w:t>
      </w:r>
      <w:r w:rsidR="00857FA0">
        <w:rPr>
          <w:lang w:val="en-US"/>
        </w:rPr>
        <w:t xml:space="preserve">has become </w:t>
      </w:r>
      <w:r w:rsidR="00AD2538">
        <w:rPr>
          <w:lang w:val="en-US"/>
        </w:rPr>
        <w:t>incorporated</w:t>
      </w:r>
      <w:r w:rsidR="009E021D">
        <w:rPr>
          <w:lang w:val="en-US"/>
        </w:rPr>
        <w:t>.</w:t>
      </w:r>
    </w:p>
    <w:p w14:paraId="4CCF27AF" w14:textId="77777777" w:rsidR="001A023A" w:rsidRDefault="001A023A" w:rsidP="009E021D">
      <w:pPr>
        <w:rPr>
          <w:lang w:val="en-US"/>
        </w:rPr>
      </w:pPr>
    </w:p>
    <w:p w14:paraId="42323D84" w14:textId="46B3CA99" w:rsidR="001A023A" w:rsidRDefault="001A023A" w:rsidP="001A023A">
      <w:pPr>
        <w:rPr>
          <w:lang w:val="en-US"/>
        </w:rPr>
      </w:pPr>
      <w:r w:rsidRPr="001A023A">
        <w:rPr>
          <w:lang w:val="en-US"/>
        </w:rPr>
        <w:t xml:space="preserve">The number of characters </w:t>
      </w:r>
      <w:r w:rsidR="00B1608F" w:rsidRPr="001A023A">
        <w:rPr>
          <w:lang w:val="en-US"/>
        </w:rPr>
        <w:t>is</w:t>
      </w:r>
      <w:r w:rsidRPr="001A023A">
        <w:rPr>
          <w:lang w:val="en-US"/>
        </w:rPr>
        <w:t xml:space="preserve"> purely instructive and not an evaluation </w:t>
      </w:r>
      <w:r w:rsidR="00B1608F" w:rsidRPr="001A023A">
        <w:rPr>
          <w:lang w:val="en-US"/>
        </w:rPr>
        <w:t>criterion</w:t>
      </w:r>
      <w:r w:rsidRPr="001A023A">
        <w:rPr>
          <w:lang w:val="en-US"/>
        </w:rPr>
        <w:t>. However, we generally encourage you to be short, precise and to-the-point.</w:t>
      </w:r>
    </w:p>
    <w:p w14:paraId="1C6EBBBC" w14:textId="77777777" w:rsidR="00901EF8" w:rsidRDefault="00901EF8" w:rsidP="009E021D">
      <w:pPr>
        <w:rPr>
          <w:lang w:val="en-US"/>
        </w:rPr>
      </w:pPr>
    </w:p>
    <w:p w14:paraId="5F24D969" w14:textId="77777777" w:rsidR="00901EF8" w:rsidRDefault="00901EF8" w:rsidP="00901EF8">
      <w:pPr>
        <w:pStyle w:val="Overskrift1"/>
        <w:rPr>
          <w:lang w:val="en-US"/>
        </w:rPr>
      </w:pPr>
      <w:r>
        <w:rPr>
          <w:lang w:val="en-US"/>
        </w:rPr>
        <w:t>Overall information</w:t>
      </w:r>
    </w:p>
    <w:p w14:paraId="23B5813D" w14:textId="77777777" w:rsidR="00901EF8" w:rsidRDefault="00901EF8" w:rsidP="009E021D">
      <w:pPr>
        <w:rPr>
          <w:lang w:val="en-US"/>
        </w:rPr>
      </w:pPr>
    </w:p>
    <w:tbl>
      <w:tblPr>
        <w:tblStyle w:val="Tabel-Gitter"/>
        <w:tblW w:w="7229" w:type="dxa"/>
        <w:tblInd w:w="426" w:type="dxa"/>
        <w:tblLook w:val="04A0" w:firstRow="1" w:lastRow="0" w:firstColumn="1" w:lastColumn="0" w:noHBand="0" w:noVBand="1"/>
      </w:tblPr>
      <w:tblGrid>
        <w:gridCol w:w="7229"/>
      </w:tblGrid>
      <w:tr w:rsidR="00901EF8" w:rsidRPr="00B01F79" w14:paraId="7CF67242" w14:textId="77777777" w:rsidTr="00285B03"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52BD0D0" w14:textId="555FD0F6" w:rsidR="00901EF8" w:rsidRPr="00241ABF" w:rsidRDefault="005E5E10" w:rsidP="00B67972">
            <w:pPr>
              <w:pStyle w:val="Formheader"/>
            </w:pPr>
            <w:r>
              <w:t xml:space="preserve">1.1 </w:t>
            </w:r>
            <w:r w:rsidR="00901EF8" w:rsidRPr="00241ABF">
              <w:t xml:space="preserve">Name of the </w:t>
            </w:r>
            <w:r w:rsidR="00B73403">
              <w:t xml:space="preserve">startup/spinout </w:t>
            </w:r>
            <w:r w:rsidR="00E8768B">
              <w:t>case</w:t>
            </w:r>
          </w:p>
        </w:tc>
      </w:tr>
      <w:tr w:rsidR="00901EF8" w:rsidRPr="0046760D" w14:paraId="7395E719" w14:textId="77777777" w:rsidTr="00EC497E">
        <w:sdt>
          <w:sdtPr>
            <w:rPr>
              <w:rStyle w:val="FormtextTegn"/>
            </w:rPr>
            <w:id w:val="903033247"/>
            <w:placeholder>
              <w:docPart w:val="7B39563E4F5243D5BAFEDE419AAFADE5"/>
            </w:placeholder>
            <w15:color w:val="000000"/>
          </w:sdtPr>
          <w:sdtEndPr>
            <w:rPr>
              <w:rStyle w:val="FormtextTegn"/>
            </w:rPr>
          </w:sdtEndPr>
          <w:sdtContent>
            <w:tc>
              <w:tcPr>
                <w:tcW w:w="7229" w:type="dxa"/>
                <w:tcBorders>
                  <w:bottom w:val="single" w:sz="4" w:space="0" w:color="auto"/>
                </w:tcBorders>
                <w:tcMar>
                  <w:top w:w="57" w:type="dxa"/>
                  <w:bottom w:w="57" w:type="dxa"/>
                </w:tcMar>
              </w:tcPr>
              <w:p w14:paraId="158A3EBF" w14:textId="67E6200C" w:rsidR="00901EF8" w:rsidRPr="00E52E27" w:rsidRDefault="0052416B" w:rsidP="00EC497E">
                <w:pPr>
                  <w:pStyle w:val="Formtext"/>
                  <w:rPr>
                    <w:bCs w:val="0"/>
                    <w:iCs w:val="0"/>
                  </w:rPr>
                </w:pPr>
                <w:r>
                  <w:rPr>
                    <w:rStyle w:val="FormtextTegn"/>
                  </w:rPr>
                  <w:t xml:space="preserve"> </w:t>
                </w:r>
              </w:p>
            </w:tc>
          </w:sdtContent>
        </w:sdt>
      </w:tr>
    </w:tbl>
    <w:p w14:paraId="58CF8F62" w14:textId="77777777" w:rsidR="00901EF8" w:rsidRPr="00B83966" w:rsidRDefault="00901EF8" w:rsidP="009E021D">
      <w:pPr>
        <w:rPr>
          <w:lang w:val="en-US"/>
        </w:rPr>
      </w:pPr>
    </w:p>
    <w:tbl>
      <w:tblPr>
        <w:tblStyle w:val="Tabel-Gitter"/>
        <w:tblW w:w="7229" w:type="dxa"/>
        <w:tblInd w:w="426" w:type="dxa"/>
        <w:tblLook w:val="04A0" w:firstRow="1" w:lastRow="0" w:firstColumn="1" w:lastColumn="0" w:noHBand="0" w:noVBand="1"/>
      </w:tblPr>
      <w:tblGrid>
        <w:gridCol w:w="7229"/>
      </w:tblGrid>
      <w:tr w:rsidR="00901EF8" w:rsidRPr="00B01F79" w14:paraId="3651A671" w14:textId="77777777" w:rsidTr="00285B03"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DBC929F" w14:textId="77777777" w:rsidR="00901EF8" w:rsidRPr="00241ABF" w:rsidRDefault="005E5E10" w:rsidP="00B67972">
            <w:pPr>
              <w:pStyle w:val="Formheader"/>
            </w:pPr>
            <w:r>
              <w:t xml:space="preserve">1.2 </w:t>
            </w:r>
            <w:r w:rsidR="00901EF8">
              <w:t>Total application amount in DKK</w:t>
            </w:r>
          </w:p>
        </w:tc>
      </w:tr>
      <w:tr w:rsidR="00A93522" w:rsidRPr="00B83966" w14:paraId="1592F5A0" w14:textId="77777777" w:rsidTr="00756D59">
        <w:sdt>
          <w:sdtPr>
            <w:rPr>
              <w:rStyle w:val="FormtextTegn"/>
            </w:rPr>
            <w:id w:val="-1186362315"/>
            <w:placeholder>
              <w:docPart w:val="DBF8562CBB7C4282B922505F37790C74"/>
            </w:placeholder>
            <w15:color w:val="000000"/>
          </w:sdtPr>
          <w:sdtEndPr>
            <w:rPr>
              <w:rStyle w:val="FormtextTegn"/>
            </w:rPr>
          </w:sdtEndPr>
          <w:sdtContent>
            <w:tc>
              <w:tcPr>
                <w:tcW w:w="7229" w:type="dxa"/>
                <w:tcBorders>
                  <w:bottom w:val="single" w:sz="4" w:space="0" w:color="auto"/>
                </w:tcBorders>
                <w:tcMar>
                  <w:top w:w="57" w:type="dxa"/>
                  <w:bottom w:w="57" w:type="dxa"/>
                </w:tcMar>
              </w:tcPr>
              <w:p w14:paraId="4D74D16C" w14:textId="24F4E339" w:rsidR="00A93522" w:rsidRPr="00E52E27" w:rsidRDefault="0052416B" w:rsidP="00756D59">
                <w:pPr>
                  <w:pStyle w:val="Formtext"/>
                  <w:rPr>
                    <w:bCs w:val="0"/>
                    <w:iCs w:val="0"/>
                  </w:rPr>
                </w:pPr>
                <w:r>
                  <w:rPr>
                    <w:rStyle w:val="FormtextTegn"/>
                  </w:rPr>
                  <w:t xml:space="preserve"> </w:t>
                </w:r>
              </w:p>
            </w:tc>
          </w:sdtContent>
        </w:sdt>
      </w:tr>
    </w:tbl>
    <w:p w14:paraId="55E0632C" w14:textId="77777777" w:rsidR="00901EF8" w:rsidRPr="00B83966" w:rsidRDefault="00901EF8" w:rsidP="009E021D">
      <w:pPr>
        <w:rPr>
          <w:lang w:val="en-US"/>
        </w:rPr>
      </w:pPr>
    </w:p>
    <w:tbl>
      <w:tblPr>
        <w:tblStyle w:val="Tabel-Gitter"/>
        <w:tblW w:w="7229" w:type="dxa"/>
        <w:tblInd w:w="426" w:type="dxa"/>
        <w:tblLook w:val="04A0" w:firstRow="1" w:lastRow="0" w:firstColumn="1" w:lastColumn="0" w:noHBand="0" w:noVBand="1"/>
      </w:tblPr>
      <w:tblGrid>
        <w:gridCol w:w="7229"/>
      </w:tblGrid>
      <w:tr w:rsidR="00B67972" w:rsidRPr="00B83966" w14:paraId="4B0A2D00" w14:textId="77777777" w:rsidTr="00285B03"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C4981ED" w14:textId="77777777" w:rsidR="00B67972" w:rsidRPr="00241ABF" w:rsidRDefault="005E5E10" w:rsidP="00B67972">
            <w:pPr>
              <w:pStyle w:val="Formheader"/>
            </w:pPr>
            <w:r>
              <w:t xml:space="preserve">1.3 </w:t>
            </w:r>
            <w:r w:rsidR="00B67972">
              <w:t>Submission date</w:t>
            </w:r>
          </w:p>
        </w:tc>
      </w:tr>
      <w:tr w:rsidR="00A93522" w:rsidRPr="00B83966" w14:paraId="2E2229BE" w14:textId="77777777" w:rsidTr="00756D59">
        <w:sdt>
          <w:sdtPr>
            <w:rPr>
              <w:rStyle w:val="FormtextTegn"/>
            </w:rPr>
            <w:id w:val="346984785"/>
            <w:placeholder>
              <w:docPart w:val="1C68BE7C780B4393869314E8B4DD8AF0"/>
            </w:placeholder>
            <w15:color w:val="000000"/>
          </w:sdtPr>
          <w:sdtEndPr>
            <w:rPr>
              <w:rStyle w:val="FormtextTegn"/>
            </w:rPr>
          </w:sdtEndPr>
          <w:sdtContent>
            <w:tc>
              <w:tcPr>
                <w:tcW w:w="7229" w:type="dxa"/>
                <w:tcBorders>
                  <w:bottom w:val="single" w:sz="4" w:space="0" w:color="auto"/>
                </w:tcBorders>
                <w:tcMar>
                  <w:top w:w="57" w:type="dxa"/>
                  <w:bottom w:w="57" w:type="dxa"/>
                </w:tcMar>
              </w:tcPr>
              <w:p w14:paraId="3B90693D" w14:textId="48EDD45C" w:rsidR="00A93522" w:rsidRPr="00E52E27" w:rsidRDefault="00E96A61" w:rsidP="00756D59">
                <w:pPr>
                  <w:pStyle w:val="Formtext"/>
                  <w:rPr>
                    <w:bCs w:val="0"/>
                    <w:iCs w:val="0"/>
                  </w:rPr>
                </w:pPr>
                <w:r>
                  <w:rPr>
                    <w:rStyle w:val="FormtextTegn"/>
                  </w:rPr>
                  <w:t xml:space="preserve"> </w:t>
                </w:r>
              </w:p>
            </w:tc>
          </w:sdtContent>
        </w:sdt>
      </w:tr>
    </w:tbl>
    <w:p w14:paraId="39C99C93" w14:textId="77777777" w:rsidR="0047560D" w:rsidRPr="00B83966" w:rsidRDefault="0047560D" w:rsidP="000E5600">
      <w:pPr>
        <w:pStyle w:val="Heading1nonumbering"/>
        <w:rPr>
          <w:lang w:val="en-US"/>
        </w:rPr>
      </w:pPr>
    </w:p>
    <w:tbl>
      <w:tblPr>
        <w:tblStyle w:val="Tabel-Gitter"/>
        <w:tblW w:w="7229" w:type="dxa"/>
        <w:tblInd w:w="426" w:type="dxa"/>
        <w:tblLook w:val="04A0" w:firstRow="1" w:lastRow="0" w:firstColumn="1" w:lastColumn="0" w:noHBand="0" w:noVBand="1"/>
      </w:tblPr>
      <w:tblGrid>
        <w:gridCol w:w="7229"/>
      </w:tblGrid>
      <w:tr w:rsidR="00A05C33" w:rsidRPr="00B01F79" w14:paraId="3DF02898" w14:textId="77777777" w:rsidTr="00E21C9F"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6888202" w14:textId="77777777" w:rsidR="00A05C33" w:rsidRPr="00241ABF" w:rsidRDefault="005E5E10" w:rsidP="00A05C33">
            <w:pPr>
              <w:pStyle w:val="Formheader"/>
            </w:pPr>
            <w:r>
              <w:t xml:space="preserve">1.4 </w:t>
            </w:r>
            <w:r w:rsidR="00A05C33">
              <w:t>Name and contact info of primary applicant</w:t>
            </w:r>
          </w:p>
        </w:tc>
      </w:tr>
      <w:tr w:rsidR="0084606D" w:rsidRPr="00B83966" w14:paraId="4B0BECE6" w14:textId="77777777" w:rsidTr="00756D59">
        <w:sdt>
          <w:sdtPr>
            <w:rPr>
              <w:rStyle w:val="FormtextTegn"/>
            </w:rPr>
            <w:id w:val="-920481489"/>
            <w:placeholder>
              <w:docPart w:val="1070CE9D6CE84E7FA4A3EEE0C9EAEB29"/>
            </w:placeholder>
            <w15:color w:val="000000"/>
          </w:sdtPr>
          <w:sdtEndPr>
            <w:rPr>
              <w:rStyle w:val="FormtextTegn"/>
            </w:rPr>
          </w:sdtEndPr>
          <w:sdtContent>
            <w:tc>
              <w:tcPr>
                <w:tcW w:w="7229" w:type="dxa"/>
                <w:tcBorders>
                  <w:bottom w:val="single" w:sz="4" w:space="0" w:color="auto"/>
                </w:tcBorders>
                <w:tcMar>
                  <w:top w:w="57" w:type="dxa"/>
                  <w:bottom w:w="57" w:type="dxa"/>
                </w:tcMar>
              </w:tcPr>
              <w:p w14:paraId="0FEA0B42" w14:textId="77777777" w:rsidR="0084606D" w:rsidRDefault="0084606D" w:rsidP="00756D59">
                <w:pPr>
                  <w:pStyle w:val="Formtext"/>
                  <w:rPr>
                    <w:rStyle w:val="FormtextTegn"/>
                  </w:rPr>
                </w:pPr>
              </w:p>
              <w:p w14:paraId="20BE994D" w14:textId="77777777" w:rsidR="0084606D" w:rsidRPr="00B83966" w:rsidRDefault="0084606D" w:rsidP="00756D59">
                <w:pPr>
                  <w:pStyle w:val="Formtext"/>
                </w:pPr>
              </w:p>
            </w:tc>
          </w:sdtContent>
        </w:sdt>
      </w:tr>
    </w:tbl>
    <w:p w14:paraId="1B255EF8" w14:textId="77777777" w:rsidR="00A05C33" w:rsidRPr="00B83966" w:rsidRDefault="00A05C33" w:rsidP="000E5600">
      <w:pPr>
        <w:pStyle w:val="Heading1nonumbering"/>
        <w:rPr>
          <w:lang w:val="en-US"/>
        </w:rPr>
      </w:pPr>
    </w:p>
    <w:p w14:paraId="03B90B71" w14:textId="77777777" w:rsidR="00A05C33" w:rsidRPr="00B83966" w:rsidRDefault="00A05C33" w:rsidP="000E5600">
      <w:pPr>
        <w:pStyle w:val="Heading1nonumbering"/>
        <w:rPr>
          <w:lang w:val="en-US"/>
        </w:rPr>
      </w:pPr>
    </w:p>
    <w:p w14:paraId="6CF89C21" w14:textId="41B7C9F0" w:rsidR="009C11E9" w:rsidRPr="00D00F4F" w:rsidRDefault="005B5183" w:rsidP="009C11E9">
      <w:pPr>
        <w:pStyle w:val="Overskrift1"/>
        <w:rPr>
          <w:b w:val="0"/>
          <w:bCs w:val="0"/>
          <w:sz w:val="18"/>
          <w:szCs w:val="18"/>
          <w:lang w:val="en-US"/>
        </w:rPr>
      </w:pPr>
      <w:r>
        <w:rPr>
          <w:lang w:val="en-US"/>
        </w:rPr>
        <w:t>B</w:t>
      </w:r>
      <w:r w:rsidR="009C11E9">
        <w:rPr>
          <w:lang w:val="en-US"/>
        </w:rPr>
        <w:t>ackground</w:t>
      </w:r>
      <w:r>
        <w:rPr>
          <w:lang w:val="en-US"/>
        </w:rPr>
        <w:t xml:space="preserve">, team </w:t>
      </w:r>
      <w:r w:rsidR="009C11E9">
        <w:rPr>
          <w:lang w:val="en-US"/>
        </w:rPr>
        <w:t xml:space="preserve">and </w:t>
      </w:r>
      <w:r w:rsidR="009C11E9" w:rsidRPr="009C11E9">
        <w:rPr>
          <w:lang w:val="en-US"/>
        </w:rPr>
        <w:t>association</w:t>
      </w:r>
      <w:r w:rsidR="00301F4E">
        <w:rPr>
          <w:lang w:val="en-US"/>
        </w:rPr>
        <w:br/>
      </w:r>
      <w:r w:rsidR="00D00F4F">
        <w:rPr>
          <w:b w:val="0"/>
          <w:bCs w:val="0"/>
          <w:sz w:val="18"/>
          <w:szCs w:val="18"/>
          <w:lang w:val="en-US"/>
        </w:rPr>
        <w:t xml:space="preserve">Please note: </w:t>
      </w:r>
      <w:r w:rsidR="00D72F2E" w:rsidRPr="00D00F4F">
        <w:rPr>
          <w:b w:val="0"/>
          <w:bCs w:val="0"/>
          <w:sz w:val="18"/>
          <w:szCs w:val="18"/>
          <w:lang w:val="en-US"/>
        </w:rPr>
        <w:t>Fields 2.</w:t>
      </w:r>
      <w:r w:rsidR="004076C3">
        <w:rPr>
          <w:b w:val="0"/>
          <w:bCs w:val="0"/>
          <w:sz w:val="18"/>
          <w:szCs w:val="18"/>
          <w:lang w:val="en-US"/>
        </w:rPr>
        <w:t>2</w:t>
      </w:r>
      <w:r w:rsidR="00F946BD" w:rsidRPr="00D00F4F">
        <w:rPr>
          <w:b w:val="0"/>
          <w:bCs w:val="0"/>
          <w:sz w:val="18"/>
          <w:szCs w:val="18"/>
          <w:lang w:val="en-US"/>
        </w:rPr>
        <w:t xml:space="preserve">–2.6 are </w:t>
      </w:r>
      <w:r w:rsidR="00533C01">
        <w:rPr>
          <w:b w:val="0"/>
          <w:bCs w:val="0"/>
          <w:sz w:val="18"/>
          <w:szCs w:val="18"/>
          <w:lang w:val="en-US"/>
        </w:rPr>
        <w:t xml:space="preserve">purely administrative and </w:t>
      </w:r>
      <w:r w:rsidR="0073692C">
        <w:rPr>
          <w:b w:val="0"/>
          <w:bCs w:val="0"/>
          <w:sz w:val="18"/>
          <w:szCs w:val="18"/>
          <w:lang w:val="en-US"/>
        </w:rPr>
        <w:t xml:space="preserve">will not be subject to </w:t>
      </w:r>
      <w:r w:rsidR="00F946BD" w:rsidRPr="00D00F4F">
        <w:rPr>
          <w:b w:val="0"/>
          <w:bCs w:val="0"/>
          <w:sz w:val="18"/>
          <w:szCs w:val="18"/>
          <w:lang w:val="en-US"/>
        </w:rPr>
        <w:t>evaluation</w:t>
      </w:r>
      <w:r w:rsidR="00D00F4F" w:rsidRPr="00D00F4F">
        <w:rPr>
          <w:b w:val="0"/>
          <w:bCs w:val="0"/>
          <w:sz w:val="18"/>
          <w:szCs w:val="18"/>
          <w:lang w:val="en-US"/>
        </w:rPr>
        <w:t>.</w:t>
      </w:r>
    </w:p>
    <w:p w14:paraId="188A9307" w14:textId="77777777" w:rsidR="00241ABF" w:rsidRDefault="00241ABF" w:rsidP="009C11E9">
      <w:pPr>
        <w:pStyle w:val="Overskrift2"/>
        <w:numPr>
          <w:ilvl w:val="0"/>
          <w:numId w:val="0"/>
        </w:numPr>
        <w:ind w:left="567" w:hanging="567"/>
        <w:rPr>
          <w:lang w:val="en-US"/>
        </w:rPr>
      </w:pPr>
    </w:p>
    <w:tbl>
      <w:tblPr>
        <w:tblStyle w:val="Tabel-Gitter"/>
        <w:tblW w:w="7229" w:type="dxa"/>
        <w:tblInd w:w="426" w:type="dxa"/>
        <w:tblLook w:val="04A0" w:firstRow="1" w:lastRow="0" w:firstColumn="1" w:lastColumn="0" w:noHBand="0" w:noVBand="1"/>
      </w:tblPr>
      <w:tblGrid>
        <w:gridCol w:w="7229"/>
      </w:tblGrid>
      <w:tr w:rsidR="004A60DD" w:rsidRPr="00B01F79" w14:paraId="3E0E0C61" w14:textId="77777777" w:rsidTr="004A60DD"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73742E5" w14:textId="53D8F9C0" w:rsidR="004A60DD" w:rsidRPr="00241ABF" w:rsidRDefault="005E5E10" w:rsidP="005E5E10">
            <w:pPr>
              <w:pStyle w:val="Formheader"/>
            </w:pPr>
            <w:r>
              <w:t xml:space="preserve">2.1 </w:t>
            </w:r>
            <w:r w:rsidR="004A60DD">
              <w:t>Names and roles of all team members who</w:t>
            </w:r>
            <w:r w:rsidR="00E8768B">
              <w:t xml:space="preserve"> are active in the </w:t>
            </w:r>
            <w:r w:rsidR="00B73403">
              <w:t xml:space="preserve">startup/spinout </w:t>
            </w:r>
            <w:r w:rsidR="00E8768B">
              <w:t>case</w:t>
            </w:r>
          </w:p>
        </w:tc>
      </w:tr>
      <w:tr w:rsidR="0084606D" w:rsidRPr="00B83966" w14:paraId="19733620" w14:textId="77777777" w:rsidTr="00756D59">
        <w:sdt>
          <w:sdtPr>
            <w:rPr>
              <w:rStyle w:val="FormtextTegn"/>
            </w:rPr>
            <w:id w:val="1937557878"/>
            <w:placeholder>
              <w:docPart w:val="9823320E121048D180A55F37B16A13A1"/>
            </w:placeholder>
            <w15:color w:val="000000"/>
          </w:sdtPr>
          <w:sdtEndPr>
            <w:rPr>
              <w:rStyle w:val="FormtextTegn"/>
            </w:rPr>
          </w:sdtEndPr>
          <w:sdtContent>
            <w:tc>
              <w:tcPr>
                <w:tcW w:w="7229" w:type="dxa"/>
                <w:tcBorders>
                  <w:bottom w:val="single" w:sz="4" w:space="0" w:color="auto"/>
                </w:tcBorders>
                <w:tcMar>
                  <w:top w:w="57" w:type="dxa"/>
                  <w:bottom w:w="57" w:type="dxa"/>
                </w:tcMar>
              </w:tcPr>
              <w:p w14:paraId="05055837" w14:textId="77777777" w:rsidR="0084606D" w:rsidRDefault="0084606D" w:rsidP="00756D59">
                <w:pPr>
                  <w:pStyle w:val="Formtext"/>
                  <w:rPr>
                    <w:rStyle w:val="FormtextTegn"/>
                  </w:rPr>
                </w:pPr>
              </w:p>
              <w:p w14:paraId="3915EEB4" w14:textId="77777777" w:rsidR="0084606D" w:rsidRPr="00B83966" w:rsidRDefault="0084606D" w:rsidP="00756D59">
                <w:pPr>
                  <w:pStyle w:val="Formtext"/>
                </w:pPr>
              </w:p>
            </w:tc>
          </w:sdtContent>
        </w:sdt>
      </w:tr>
    </w:tbl>
    <w:p w14:paraId="4069EDF8" w14:textId="77777777" w:rsidR="00101C95" w:rsidRDefault="00101C95" w:rsidP="00241ABF"/>
    <w:tbl>
      <w:tblPr>
        <w:tblStyle w:val="Tabel-Gitter"/>
        <w:tblW w:w="7229" w:type="dxa"/>
        <w:tblInd w:w="426" w:type="dxa"/>
        <w:tblLook w:val="04A0" w:firstRow="1" w:lastRow="0" w:firstColumn="1" w:lastColumn="0" w:noHBand="0" w:noVBand="1"/>
      </w:tblPr>
      <w:tblGrid>
        <w:gridCol w:w="1807"/>
        <w:gridCol w:w="1807"/>
        <w:gridCol w:w="1807"/>
        <w:gridCol w:w="1808"/>
      </w:tblGrid>
      <w:tr w:rsidR="00101C95" w:rsidRPr="00B01F79" w14:paraId="25DCFE5D" w14:textId="77777777" w:rsidTr="00756D59">
        <w:tc>
          <w:tcPr>
            <w:tcW w:w="722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C3B313F" w14:textId="7C5BDAE0" w:rsidR="00101C95" w:rsidRPr="00241ABF" w:rsidRDefault="00101C95" w:rsidP="00756D59">
            <w:pPr>
              <w:pStyle w:val="Formheader"/>
            </w:pPr>
            <w:r>
              <w:t xml:space="preserve">2.2 Gender </w:t>
            </w:r>
            <w:r w:rsidR="00745BFC">
              <w:t xml:space="preserve">composition </w:t>
            </w:r>
            <w:r>
              <w:t>of applying team</w:t>
            </w:r>
          </w:p>
        </w:tc>
      </w:tr>
      <w:tr w:rsidR="00533716" w:rsidRPr="00B83966" w14:paraId="509B7BEC" w14:textId="1B090E7B" w:rsidTr="008E429E">
        <w:tc>
          <w:tcPr>
            <w:tcW w:w="1807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</w:tcPr>
          <w:p w14:paraId="2A170805" w14:textId="3CAC6708" w:rsidR="00533716" w:rsidRPr="00B83966" w:rsidRDefault="00F63C9D" w:rsidP="00756D59">
            <w:pPr>
              <w:pStyle w:val="Formtext"/>
              <w:rPr>
                <w:lang w:val="da-DK"/>
              </w:rPr>
            </w:pPr>
            <w:sdt>
              <w:sdtPr>
                <w:rPr>
                  <w:sz w:val="28"/>
                  <w:szCs w:val="28"/>
                  <w:lang w:val="da-DK"/>
                </w:rPr>
                <w:id w:val="19911303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5FE3">
                  <w:rPr>
                    <w:rFonts w:ascii="MS Gothic" w:eastAsia="MS Gothic" w:hAnsi="MS Gothic" w:hint="eastAsia"/>
                    <w:sz w:val="28"/>
                    <w:szCs w:val="28"/>
                    <w:lang w:val="da-DK"/>
                  </w:rPr>
                  <w:t>☐</w:t>
                </w:r>
              </w:sdtContent>
            </w:sdt>
            <w:r w:rsidR="00533716">
              <w:rPr>
                <w:lang w:val="da-DK"/>
              </w:rPr>
              <w:t xml:space="preserve"> All </w:t>
            </w:r>
            <w:proofErr w:type="spellStart"/>
            <w:r w:rsidR="00816D23">
              <w:rPr>
                <w:lang w:val="da-DK"/>
              </w:rPr>
              <w:t>fe</w:t>
            </w:r>
            <w:r w:rsidR="00533716">
              <w:rPr>
                <w:lang w:val="da-DK"/>
              </w:rPr>
              <w:t>male</w:t>
            </w:r>
            <w:proofErr w:type="spellEnd"/>
          </w:p>
        </w:tc>
        <w:tc>
          <w:tcPr>
            <w:tcW w:w="1807" w:type="dxa"/>
            <w:tcBorders>
              <w:bottom w:val="single" w:sz="4" w:space="0" w:color="auto"/>
            </w:tcBorders>
          </w:tcPr>
          <w:p w14:paraId="457D4BB7" w14:textId="5D96E990" w:rsidR="00533716" w:rsidRPr="00B83966" w:rsidRDefault="00F63C9D" w:rsidP="00756D59">
            <w:pPr>
              <w:pStyle w:val="Formtext"/>
              <w:rPr>
                <w:lang w:val="da-DK"/>
              </w:rPr>
            </w:pPr>
            <w:sdt>
              <w:sdtPr>
                <w:rPr>
                  <w:sz w:val="28"/>
                  <w:szCs w:val="28"/>
                  <w:lang w:val="da-DK"/>
                </w:rPr>
                <w:id w:val="10785626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5FE3">
                  <w:rPr>
                    <w:rFonts w:ascii="MS Gothic" w:eastAsia="MS Gothic" w:hAnsi="MS Gothic" w:hint="eastAsia"/>
                    <w:sz w:val="28"/>
                    <w:szCs w:val="28"/>
                    <w:lang w:val="da-DK"/>
                  </w:rPr>
                  <w:t>☐</w:t>
                </w:r>
              </w:sdtContent>
            </w:sdt>
            <w:r w:rsidR="005D2AD9">
              <w:rPr>
                <w:lang w:val="da-DK"/>
              </w:rPr>
              <w:t xml:space="preserve"> </w:t>
            </w:r>
            <w:r w:rsidR="00533716">
              <w:rPr>
                <w:lang w:val="da-DK"/>
              </w:rPr>
              <w:t xml:space="preserve">All </w:t>
            </w:r>
            <w:proofErr w:type="gramStart"/>
            <w:r w:rsidR="00533716">
              <w:rPr>
                <w:lang w:val="da-DK"/>
              </w:rPr>
              <w:t>male</w:t>
            </w:r>
            <w:proofErr w:type="gramEnd"/>
          </w:p>
        </w:tc>
        <w:tc>
          <w:tcPr>
            <w:tcW w:w="1807" w:type="dxa"/>
            <w:tcBorders>
              <w:bottom w:val="single" w:sz="4" w:space="0" w:color="auto"/>
            </w:tcBorders>
          </w:tcPr>
          <w:p w14:paraId="72CE8CCF" w14:textId="4190959E" w:rsidR="00533716" w:rsidRPr="00B83966" w:rsidRDefault="00F63C9D" w:rsidP="00756D59">
            <w:pPr>
              <w:pStyle w:val="Formtext"/>
              <w:rPr>
                <w:lang w:val="da-DK"/>
              </w:rPr>
            </w:pPr>
            <w:sdt>
              <w:sdtPr>
                <w:rPr>
                  <w:sz w:val="28"/>
                  <w:szCs w:val="28"/>
                  <w:lang w:val="da-DK"/>
                </w:rPr>
                <w:id w:val="-14844673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5FE3">
                  <w:rPr>
                    <w:rFonts w:ascii="MS Gothic" w:eastAsia="MS Gothic" w:hAnsi="MS Gothic" w:hint="eastAsia"/>
                    <w:sz w:val="28"/>
                    <w:szCs w:val="28"/>
                    <w:lang w:val="da-DK"/>
                  </w:rPr>
                  <w:t>☐</w:t>
                </w:r>
              </w:sdtContent>
            </w:sdt>
            <w:r w:rsidR="005D2AD9">
              <w:rPr>
                <w:lang w:val="da-DK"/>
              </w:rPr>
              <w:t xml:space="preserve"> </w:t>
            </w:r>
            <w:r w:rsidR="00533716">
              <w:rPr>
                <w:lang w:val="da-DK"/>
              </w:rPr>
              <w:t>Mi</w:t>
            </w:r>
            <w:r w:rsidR="005D2AD9">
              <w:rPr>
                <w:lang w:val="da-DK"/>
              </w:rPr>
              <w:t>xed</w:t>
            </w:r>
            <w:r w:rsidR="00816D23">
              <w:rPr>
                <w:lang w:val="da-DK"/>
              </w:rPr>
              <w:t>/other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14:paraId="78FCDF86" w14:textId="31FCF95A" w:rsidR="00533716" w:rsidRPr="00B83966" w:rsidRDefault="00F63C9D" w:rsidP="00756D59">
            <w:pPr>
              <w:pStyle w:val="Formtext"/>
              <w:rPr>
                <w:lang w:val="da-DK"/>
              </w:rPr>
            </w:pPr>
            <w:sdt>
              <w:sdtPr>
                <w:rPr>
                  <w:sz w:val="28"/>
                  <w:szCs w:val="28"/>
                  <w:lang w:val="da-DK"/>
                </w:rPr>
                <w:id w:val="4410382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82150">
                  <w:rPr>
                    <w:rFonts w:ascii="MS Gothic" w:eastAsia="MS Gothic" w:hAnsi="MS Gothic" w:hint="eastAsia"/>
                    <w:sz w:val="28"/>
                    <w:szCs w:val="28"/>
                    <w:lang w:val="da-DK"/>
                  </w:rPr>
                  <w:t>☐</w:t>
                </w:r>
              </w:sdtContent>
            </w:sdt>
            <w:r w:rsidR="005D2AD9">
              <w:rPr>
                <w:lang w:val="da-DK"/>
              </w:rPr>
              <w:t xml:space="preserve"> Undisclosed</w:t>
            </w:r>
          </w:p>
        </w:tc>
      </w:tr>
    </w:tbl>
    <w:p w14:paraId="2BA6B408" w14:textId="77777777" w:rsidR="00101C95" w:rsidRDefault="00101C95" w:rsidP="00241ABF"/>
    <w:tbl>
      <w:tblPr>
        <w:tblStyle w:val="Tabel-Gitter"/>
        <w:tblW w:w="7229" w:type="dxa"/>
        <w:tblInd w:w="426" w:type="dxa"/>
        <w:tblLook w:val="04A0" w:firstRow="1" w:lastRow="0" w:firstColumn="1" w:lastColumn="0" w:noHBand="0" w:noVBand="1"/>
      </w:tblPr>
      <w:tblGrid>
        <w:gridCol w:w="1807"/>
        <w:gridCol w:w="1807"/>
        <w:gridCol w:w="3615"/>
      </w:tblGrid>
      <w:tr w:rsidR="00942F51" w:rsidRPr="00755A01" w14:paraId="260EEA36" w14:textId="77777777" w:rsidTr="00756D59">
        <w:tc>
          <w:tcPr>
            <w:tcW w:w="722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CD081C3" w14:textId="253F7B71" w:rsidR="00942F51" w:rsidRPr="00241ABF" w:rsidRDefault="00942F51" w:rsidP="00756D59">
            <w:pPr>
              <w:pStyle w:val="Formheader"/>
            </w:pPr>
            <w:r>
              <w:t>2.3 Affiliation with AU</w:t>
            </w:r>
          </w:p>
        </w:tc>
      </w:tr>
      <w:tr w:rsidR="00817B0E" w:rsidRPr="00817B0E" w14:paraId="024E8CED" w14:textId="77777777" w:rsidTr="00B16DF8">
        <w:tc>
          <w:tcPr>
            <w:tcW w:w="1807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</w:tcPr>
          <w:p w14:paraId="253BE153" w14:textId="686192CD" w:rsidR="00817B0E" w:rsidRPr="00B83966" w:rsidRDefault="00F63C9D" w:rsidP="00756D59">
            <w:pPr>
              <w:pStyle w:val="Formtext"/>
              <w:rPr>
                <w:lang w:val="da-DK"/>
              </w:rPr>
            </w:pPr>
            <w:sdt>
              <w:sdtPr>
                <w:rPr>
                  <w:sz w:val="28"/>
                  <w:szCs w:val="28"/>
                  <w:lang w:val="da-DK"/>
                </w:rPr>
                <w:id w:val="1031458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82150">
                  <w:rPr>
                    <w:rFonts w:ascii="MS Gothic" w:eastAsia="MS Gothic" w:hAnsi="MS Gothic" w:hint="eastAsia"/>
                    <w:sz w:val="28"/>
                    <w:szCs w:val="28"/>
                    <w:lang w:val="da-DK"/>
                  </w:rPr>
                  <w:t>☐</w:t>
                </w:r>
              </w:sdtContent>
            </w:sdt>
            <w:r w:rsidR="00817B0E">
              <w:rPr>
                <w:lang w:val="da-DK"/>
              </w:rPr>
              <w:t xml:space="preserve"> Researcher</w:t>
            </w:r>
          </w:p>
        </w:tc>
        <w:tc>
          <w:tcPr>
            <w:tcW w:w="1807" w:type="dxa"/>
            <w:tcBorders>
              <w:bottom w:val="single" w:sz="4" w:space="0" w:color="auto"/>
            </w:tcBorders>
          </w:tcPr>
          <w:p w14:paraId="0540007A" w14:textId="62FD37DD" w:rsidR="00817B0E" w:rsidRPr="00B83966" w:rsidRDefault="00F63C9D" w:rsidP="00756D59">
            <w:pPr>
              <w:pStyle w:val="Formtext"/>
              <w:rPr>
                <w:lang w:val="da-DK"/>
              </w:rPr>
            </w:pPr>
            <w:sdt>
              <w:sdtPr>
                <w:rPr>
                  <w:sz w:val="28"/>
                  <w:szCs w:val="28"/>
                  <w:lang w:val="da-DK"/>
                </w:rPr>
                <w:id w:val="476492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82150">
                  <w:rPr>
                    <w:rFonts w:ascii="MS Gothic" w:eastAsia="MS Gothic" w:hAnsi="MS Gothic" w:hint="eastAsia"/>
                    <w:sz w:val="28"/>
                    <w:szCs w:val="28"/>
                    <w:lang w:val="da-DK"/>
                  </w:rPr>
                  <w:t>☐</w:t>
                </w:r>
              </w:sdtContent>
            </w:sdt>
            <w:r w:rsidR="00817B0E">
              <w:rPr>
                <w:lang w:val="da-DK"/>
              </w:rPr>
              <w:t xml:space="preserve"> Student</w:t>
            </w:r>
          </w:p>
        </w:tc>
        <w:tc>
          <w:tcPr>
            <w:tcW w:w="3615" w:type="dxa"/>
            <w:tcBorders>
              <w:bottom w:val="single" w:sz="4" w:space="0" w:color="auto"/>
            </w:tcBorders>
          </w:tcPr>
          <w:p w14:paraId="6DD793D0" w14:textId="1FA9675B" w:rsidR="00817B0E" w:rsidRPr="00817B0E" w:rsidRDefault="00F63C9D" w:rsidP="00756D59">
            <w:pPr>
              <w:pStyle w:val="Formtext"/>
            </w:pPr>
            <w:sdt>
              <w:sdtPr>
                <w:rPr>
                  <w:sz w:val="28"/>
                  <w:szCs w:val="28"/>
                </w:rPr>
                <w:id w:val="-9594181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82150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817B0E" w:rsidRPr="00817B0E">
              <w:t xml:space="preserve"> Other (</w:t>
            </w:r>
            <w:r w:rsidR="0083401C">
              <w:t xml:space="preserve">elaborate </w:t>
            </w:r>
            <w:r w:rsidR="00817B0E" w:rsidRPr="00817B0E">
              <w:t xml:space="preserve">in </w:t>
            </w:r>
            <w:r w:rsidR="00817B0E">
              <w:t>2.</w:t>
            </w:r>
            <w:r w:rsidR="00285076">
              <w:t>6</w:t>
            </w:r>
            <w:r w:rsidR="00817B0E">
              <w:t>)</w:t>
            </w:r>
          </w:p>
        </w:tc>
      </w:tr>
    </w:tbl>
    <w:p w14:paraId="3BED6EB9" w14:textId="77777777" w:rsidR="00942F51" w:rsidRDefault="00942F51" w:rsidP="00241ABF">
      <w:pPr>
        <w:rPr>
          <w:lang w:val="en-US"/>
        </w:rPr>
      </w:pPr>
    </w:p>
    <w:tbl>
      <w:tblPr>
        <w:tblStyle w:val="Tabel-Gitter"/>
        <w:tblW w:w="7229" w:type="dxa"/>
        <w:tblInd w:w="426" w:type="dxa"/>
        <w:tblLook w:val="04A0" w:firstRow="1" w:lastRow="0" w:firstColumn="1" w:lastColumn="0" w:noHBand="0" w:noVBand="1"/>
      </w:tblPr>
      <w:tblGrid>
        <w:gridCol w:w="2409"/>
        <w:gridCol w:w="2410"/>
        <w:gridCol w:w="2410"/>
      </w:tblGrid>
      <w:tr w:rsidR="006E42F3" w:rsidRPr="00CC42A0" w14:paraId="272F4909" w14:textId="77777777" w:rsidTr="00F562EA">
        <w:tc>
          <w:tcPr>
            <w:tcW w:w="1665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B3D3BE2" w14:textId="487B6EAE" w:rsidR="006E42F3" w:rsidRPr="00241ABF" w:rsidRDefault="006E42F3" w:rsidP="00181FA4">
            <w:pPr>
              <w:pStyle w:val="Formheader"/>
            </w:pPr>
            <w:r>
              <w:t xml:space="preserve">2.4 </w:t>
            </w:r>
            <w:r w:rsidR="00CC42A0">
              <w:t>Stage of commercial development</w:t>
            </w:r>
          </w:p>
        </w:tc>
      </w:tr>
      <w:tr w:rsidR="00D36248" w:rsidRPr="00B01F79" w14:paraId="539579C0" w14:textId="77777777" w:rsidTr="00F562EA">
        <w:tc>
          <w:tcPr>
            <w:tcW w:w="1665" w:type="pct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</w:tcPr>
          <w:p w14:paraId="32026FCE" w14:textId="4BAF847F" w:rsidR="00494E63" w:rsidRPr="00F562EA" w:rsidRDefault="00F63C9D" w:rsidP="00181FA4">
            <w:pPr>
              <w:pStyle w:val="Formtext"/>
            </w:pPr>
            <w:sdt>
              <w:sdtPr>
                <w:rPr>
                  <w:sz w:val="28"/>
                  <w:szCs w:val="28"/>
                </w:rPr>
                <w:id w:val="9764143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1CE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6E42F3" w:rsidRPr="00F562EA">
              <w:t xml:space="preserve"> </w:t>
            </w:r>
            <w:r w:rsidR="00795294" w:rsidRPr="00F562EA">
              <w:t xml:space="preserve">Startup </w:t>
            </w:r>
            <w:r w:rsidR="003B694C">
              <w:t xml:space="preserve">is already </w:t>
            </w:r>
            <w:r w:rsidR="009232DF">
              <w:t>establishe</w:t>
            </w:r>
            <w:r w:rsidR="00301F4E">
              <w:t>d</w:t>
            </w:r>
            <w:r w:rsidR="003B694C">
              <w:t>:</w:t>
            </w:r>
          </w:p>
          <w:sdt>
            <w:sdtPr>
              <w:rPr>
                <w:rStyle w:val="FormtextTegn"/>
              </w:rPr>
              <w:id w:val="-705571156"/>
              <w:placeholder>
                <w:docPart w:val="B36E33CB2605461097D1CA89C9E10514"/>
              </w:placeholder>
              <w15:color w:val="000000"/>
            </w:sdtPr>
            <w:sdtEndPr>
              <w:rPr>
                <w:rStyle w:val="FormtextTegn"/>
              </w:rPr>
            </w:sdtEndPr>
            <w:sdtContent>
              <w:p w14:paraId="7101014C" w14:textId="77777777" w:rsidR="00221CED" w:rsidRDefault="00221CED" w:rsidP="00221CED">
                <w:pPr>
                  <w:pStyle w:val="Formtext"/>
                  <w:rPr>
                    <w:rStyle w:val="FormtextTegn"/>
                  </w:rPr>
                </w:pPr>
              </w:p>
              <w:p w14:paraId="5C11A287" w14:textId="193E4AD8" w:rsidR="00494E63" w:rsidRPr="00B83966" w:rsidRDefault="009232DF" w:rsidP="00221CED">
                <w:pPr>
                  <w:pStyle w:val="Formtext"/>
                  <w:rPr>
                    <w:lang w:val="da-DK"/>
                  </w:rPr>
                </w:pPr>
                <w:r>
                  <w:rPr>
                    <w:lang w:val="da-DK"/>
                  </w:rPr>
                  <w:t>[</w:t>
                </w:r>
                <w:proofErr w:type="spellStart"/>
                <w:r w:rsidR="003B694C">
                  <w:rPr>
                    <w:lang w:val="da-DK"/>
                  </w:rPr>
                  <w:t>write</w:t>
                </w:r>
                <w:proofErr w:type="spellEnd"/>
                <w:r w:rsidR="003B694C">
                  <w:rPr>
                    <w:lang w:val="da-DK"/>
                  </w:rPr>
                  <w:t xml:space="preserve"> CVR-</w:t>
                </w:r>
                <w:proofErr w:type="spellStart"/>
                <w:r w:rsidR="003B694C">
                  <w:rPr>
                    <w:lang w:val="da-DK"/>
                  </w:rPr>
                  <w:t>number</w:t>
                </w:r>
                <w:proofErr w:type="spellEnd"/>
                <w:r>
                  <w:rPr>
                    <w:lang w:val="da-DK"/>
                  </w:rPr>
                  <w:t>]</w:t>
                </w:r>
              </w:p>
            </w:sdtContent>
          </w:sdt>
        </w:tc>
        <w:tc>
          <w:tcPr>
            <w:tcW w:w="1665" w:type="pct"/>
            <w:tcBorders>
              <w:bottom w:val="single" w:sz="4" w:space="0" w:color="auto"/>
            </w:tcBorders>
          </w:tcPr>
          <w:p w14:paraId="2B950117" w14:textId="5416F2B1" w:rsidR="006E42F3" w:rsidRPr="00D36248" w:rsidRDefault="00F63C9D" w:rsidP="00181FA4">
            <w:pPr>
              <w:pStyle w:val="Formtext"/>
            </w:pPr>
            <w:sdt>
              <w:sdtPr>
                <w:rPr>
                  <w:sz w:val="28"/>
                  <w:szCs w:val="28"/>
                </w:rPr>
                <w:id w:val="6288172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42F3" w:rsidRPr="00D36248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6E42F3" w:rsidRPr="00D36248">
              <w:t xml:space="preserve"> </w:t>
            </w:r>
            <w:r w:rsidR="00D36248" w:rsidRPr="00D36248">
              <w:t>Planning to incorporate at s</w:t>
            </w:r>
            <w:r w:rsidR="00D36248">
              <w:t>ome point</w:t>
            </w:r>
          </w:p>
        </w:tc>
        <w:tc>
          <w:tcPr>
            <w:tcW w:w="1665" w:type="pct"/>
            <w:tcBorders>
              <w:bottom w:val="single" w:sz="4" w:space="0" w:color="auto"/>
            </w:tcBorders>
          </w:tcPr>
          <w:p w14:paraId="0E57A65A" w14:textId="7CE09032" w:rsidR="006E42F3" w:rsidRPr="00817B0E" w:rsidRDefault="00F63C9D" w:rsidP="00181FA4">
            <w:pPr>
              <w:pStyle w:val="Formtext"/>
            </w:pPr>
            <w:sdt>
              <w:sdtPr>
                <w:rPr>
                  <w:sz w:val="28"/>
                  <w:szCs w:val="28"/>
                </w:rPr>
                <w:id w:val="-6017228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42F3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6E42F3" w:rsidRPr="00817B0E">
              <w:t xml:space="preserve"> </w:t>
            </w:r>
            <w:r w:rsidR="00D36248">
              <w:t xml:space="preserve">Still </w:t>
            </w:r>
            <w:r w:rsidR="00795294">
              <w:t>exploring</w:t>
            </w:r>
            <w:r w:rsidR="00D36248">
              <w:t xml:space="preserve"> different commercialization pathways</w:t>
            </w:r>
          </w:p>
        </w:tc>
      </w:tr>
    </w:tbl>
    <w:p w14:paraId="22BC5D67" w14:textId="77777777" w:rsidR="006E42F3" w:rsidRPr="00817B0E" w:rsidRDefault="006E42F3" w:rsidP="00241ABF">
      <w:pPr>
        <w:rPr>
          <w:lang w:val="en-US"/>
        </w:rPr>
      </w:pPr>
    </w:p>
    <w:tbl>
      <w:tblPr>
        <w:tblStyle w:val="Tabel-Gitter"/>
        <w:tblW w:w="7229" w:type="dxa"/>
        <w:tblInd w:w="426" w:type="dxa"/>
        <w:tblLook w:val="04A0" w:firstRow="1" w:lastRow="0" w:firstColumn="1" w:lastColumn="0" w:noHBand="0" w:noVBand="1"/>
      </w:tblPr>
      <w:tblGrid>
        <w:gridCol w:w="7229"/>
      </w:tblGrid>
      <w:tr w:rsidR="004A60DD" w:rsidRPr="00B01F79" w14:paraId="5BAA2131" w14:textId="77777777" w:rsidTr="004A60DD"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B11F9D4" w14:textId="35373F7F" w:rsidR="004A60DD" w:rsidRPr="00241ABF" w:rsidRDefault="005E5E10" w:rsidP="00B67972">
            <w:pPr>
              <w:pStyle w:val="Formheader"/>
            </w:pPr>
            <w:r>
              <w:t>2.</w:t>
            </w:r>
            <w:r w:rsidR="00301F4E">
              <w:t>5</w:t>
            </w:r>
            <w:r>
              <w:t xml:space="preserve"> </w:t>
            </w:r>
            <w:r w:rsidR="004A60DD">
              <w:t>Departmen</w:t>
            </w:r>
            <w:r w:rsidR="00D52D24">
              <w:t>t</w:t>
            </w:r>
            <w:r w:rsidR="00303E14">
              <w:t xml:space="preserve"> at AU</w:t>
            </w:r>
            <w:r w:rsidR="004A60DD">
              <w:t xml:space="preserve"> </w:t>
            </w:r>
            <w:r w:rsidR="00DF39AA">
              <w:t xml:space="preserve">(if multiple, please specify </w:t>
            </w:r>
            <w:r w:rsidR="00303E14">
              <w:t>a primary dept.)</w:t>
            </w:r>
          </w:p>
        </w:tc>
      </w:tr>
      <w:tr w:rsidR="006E03BC" w:rsidRPr="00B83966" w14:paraId="45B72317" w14:textId="77777777" w:rsidTr="00756D59">
        <w:sdt>
          <w:sdtPr>
            <w:rPr>
              <w:rStyle w:val="FormtextTegn"/>
            </w:rPr>
            <w:id w:val="-2013754225"/>
            <w:placeholder>
              <w:docPart w:val="69351271F0F344F6A47C31D2006F8B9A"/>
            </w:placeholder>
            <w15:color w:val="000000"/>
          </w:sdtPr>
          <w:sdtEndPr>
            <w:rPr>
              <w:rStyle w:val="FormtextTegn"/>
            </w:rPr>
          </w:sdtEndPr>
          <w:sdtContent>
            <w:tc>
              <w:tcPr>
                <w:tcW w:w="7229" w:type="dxa"/>
                <w:tcBorders>
                  <w:bottom w:val="single" w:sz="4" w:space="0" w:color="auto"/>
                </w:tcBorders>
                <w:tcMar>
                  <w:top w:w="57" w:type="dxa"/>
                  <w:bottom w:w="57" w:type="dxa"/>
                </w:tcMar>
              </w:tcPr>
              <w:p w14:paraId="59FED4DD" w14:textId="77777777" w:rsidR="006E03BC" w:rsidRDefault="006E03BC" w:rsidP="00756D59">
                <w:pPr>
                  <w:pStyle w:val="Formtext"/>
                  <w:rPr>
                    <w:rStyle w:val="FormtextTegn"/>
                  </w:rPr>
                </w:pPr>
              </w:p>
              <w:p w14:paraId="2038FFB9" w14:textId="77777777" w:rsidR="006E03BC" w:rsidRPr="00B83966" w:rsidRDefault="006E03BC" w:rsidP="00756D59">
                <w:pPr>
                  <w:pStyle w:val="Formtext"/>
                </w:pPr>
              </w:p>
            </w:tc>
          </w:sdtContent>
        </w:sdt>
      </w:tr>
    </w:tbl>
    <w:p w14:paraId="6C937AF8" w14:textId="77777777" w:rsidR="009C11E9" w:rsidRDefault="009C11E9" w:rsidP="009C11E9">
      <w:pPr>
        <w:pStyle w:val="Overskrift2"/>
        <w:numPr>
          <w:ilvl w:val="0"/>
          <w:numId w:val="0"/>
        </w:numPr>
        <w:ind w:left="567" w:hanging="567"/>
        <w:rPr>
          <w:lang w:val="en-US"/>
        </w:rPr>
      </w:pPr>
    </w:p>
    <w:tbl>
      <w:tblPr>
        <w:tblStyle w:val="Tabel-Gitter"/>
        <w:tblW w:w="7229" w:type="dxa"/>
        <w:tblInd w:w="426" w:type="dxa"/>
        <w:tblLook w:val="04A0" w:firstRow="1" w:lastRow="0" w:firstColumn="1" w:lastColumn="0" w:noHBand="0" w:noVBand="1"/>
      </w:tblPr>
      <w:tblGrid>
        <w:gridCol w:w="7229"/>
      </w:tblGrid>
      <w:tr w:rsidR="004A60DD" w:rsidRPr="00B01F79" w14:paraId="1159B02D" w14:textId="77777777" w:rsidTr="004A60DD"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0E1612B" w14:textId="43A90126" w:rsidR="004A60DD" w:rsidRPr="00241ABF" w:rsidRDefault="005E5E10" w:rsidP="00B67972">
            <w:pPr>
              <w:pStyle w:val="Formheader"/>
            </w:pPr>
            <w:r>
              <w:t>2.</w:t>
            </w:r>
            <w:r w:rsidR="00301F4E">
              <w:t>6</w:t>
            </w:r>
            <w:r>
              <w:t xml:space="preserve"> </w:t>
            </w:r>
            <w:r w:rsidR="004A60DD">
              <w:t xml:space="preserve">Business Developer(s) at </w:t>
            </w:r>
            <w:r w:rsidR="00E8768B">
              <w:t>The Kitchen</w:t>
            </w:r>
          </w:p>
        </w:tc>
      </w:tr>
      <w:tr w:rsidR="006E03BC" w:rsidRPr="00B83966" w14:paraId="7B50B03A" w14:textId="77777777" w:rsidTr="00756D59">
        <w:sdt>
          <w:sdtPr>
            <w:rPr>
              <w:rStyle w:val="FormtextTegn"/>
            </w:rPr>
            <w:id w:val="90357190"/>
            <w:placeholder>
              <w:docPart w:val="657E1557BBB34C739CA463A147763C83"/>
            </w:placeholder>
            <w15:color w:val="000000"/>
          </w:sdtPr>
          <w:sdtEndPr>
            <w:rPr>
              <w:rStyle w:val="FormtextTegn"/>
            </w:rPr>
          </w:sdtEndPr>
          <w:sdtContent>
            <w:tc>
              <w:tcPr>
                <w:tcW w:w="7229" w:type="dxa"/>
                <w:tcBorders>
                  <w:bottom w:val="single" w:sz="4" w:space="0" w:color="auto"/>
                </w:tcBorders>
                <w:tcMar>
                  <w:top w:w="57" w:type="dxa"/>
                  <w:bottom w:w="57" w:type="dxa"/>
                </w:tcMar>
              </w:tcPr>
              <w:p w14:paraId="14A7901F" w14:textId="3829C0F4" w:rsidR="006E03BC" w:rsidRPr="00D52D24" w:rsidRDefault="00E96A61" w:rsidP="00756D59">
                <w:pPr>
                  <w:pStyle w:val="Formtext"/>
                  <w:rPr>
                    <w:bCs w:val="0"/>
                    <w:iCs w:val="0"/>
                  </w:rPr>
                </w:pPr>
                <w:r>
                  <w:rPr>
                    <w:rStyle w:val="FormtextTegn"/>
                  </w:rPr>
                  <w:t xml:space="preserve"> </w:t>
                </w:r>
              </w:p>
            </w:tc>
          </w:sdtContent>
        </w:sdt>
      </w:tr>
    </w:tbl>
    <w:p w14:paraId="630F8B43" w14:textId="77777777" w:rsidR="008A397D" w:rsidRDefault="008A397D" w:rsidP="008A397D">
      <w:pPr>
        <w:rPr>
          <w:lang w:val="en-US"/>
        </w:rPr>
      </w:pPr>
    </w:p>
    <w:tbl>
      <w:tblPr>
        <w:tblStyle w:val="Tabel-Gitter"/>
        <w:tblW w:w="7229" w:type="dxa"/>
        <w:tblInd w:w="426" w:type="dxa"/>
        <w:tblLook w:val="04A0" w:firstRow="1" w:lastRow="0" w:firstColumn="1" w:lastColumn="0" w:noHBand="0" w:noVBand="1"/>
      </w:tblPr>
      <w:tblGrid>
        <w:gridCol w:w="7229"/>
      </w:tblGrid>
      <w:tr w:rsidR="004A60DD" w:rsidRPr="00B01F79" w14:paraId="4E042DE6" w14:textId="77777777" w:rsidTr="00A5799D"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65E62E1" w14:textId="551E1D2F" w:rsidR="004A60DD" w:rsidRPr="00241ABF" w:rsidRDefault="005E5E10" w:rsidP="00B67972">
            <w:pPr>
              <w:pStyle w:val="Formheader"/>
            </w:pPr>
            <w:r>
              <w:t>2.</w:t>
            </w:r>
            <w:r w:rsidR="00301F4E">
              <w:t>7</w:t>
            </w:r>
            <w:r>
              <w:t xml:space="preserve"> </w:t>
            </w:r>
            <w:r w:rsidR="004A60DD">
              <w:t xml:space="preserve">Please describe the origin of the </w:t>
            </w:r>
            <w:r w:rsidR="00E03AB1">
              <w:t xml:space="preserve">startup/spinout </w:t>
            </w:r>
            <w:r w:rsidR="004A60DD">
              <w:t>case including how it is connected to academia from AU (max 600 chars.).</w:t>
            </w:r>
          </w:p>
        </w:tc>
      </w:tr>
      <w:tr w:rsidR="00A5799D" w:rsidRPr="00B83966" w14:paraId="2A995710" w14:textId="77777777" w:rsidTr="00A5799D">
        <w:sdt>
          <w:sdtPr>
            <w:rPr>
              <w:rStyle w:val="FormtextTegn"/>
            </w:rPr>
            <w:id w:val="-2144186009"/>
            <w:placeholder>
              <w:docPart w:val="D2B18A2C116D4087B7C9A5952DBE816C"/>
            </w:placeholder>
            <w15:color w:val="000000"/>
          </w:sdtPr>
          <w:sdtEndPr>
            <w:rPr>
              <w:rStyle w:val="FormtextTegn"/>
            </w:rPr>
          </w:sdtEndPr>
          <w:sdtContent>
            <w:tc>
              <w:tcPr>
                <w:tcW w:w="7229" w:type="dxa"/>
              </w:tcPr>
              <w:p w14:paraId="1BC86E16" w14:textId="77777777" w:rsidR="00A5799D" w:rsidRDefault="00A5799D" w:rsidP="00756D59">
                <w:pPr>
                  <w:pStyle w:val="Formtext"/>
                  <w:rPr>
                    <w:rStyle w:val="FormtextTegn"/>
                  </w:rPr>
                </w:pPr>
              </w:p>
              <w:p w14:paraId="6D71541F" w14:textId="77777777" w:rsidR="00A5799D" w:rsidRDefault="00A5799D" w:rsidP="00756D59">
                <w:pPr>
                  <w:pStyle w:val="Formtext"/>
                </w:pPr>
              </w:p>
              <w:p w14:paraId="7333F05F" w14:textId="5C2AB512" w:rsidR="00A5799D" w:rsidRPr="00B83966" w:rsidRDefault="00A5799D" w:rsidP="00756D59">
                <w:pPr>
                  <w:pStyle w:val="Formtext"/>
                </w:pPr>
              </w:p>
            </w:tc>
          </w:sdtContent>
        </w:sdt>
      </w:tr>
    </w:tbl>
    <w:p w14:paraId="1E35F6FE" w14:textId="77777777" w:rsidR="004A60DD" w:rsidRDefault="004A60DD" w:rsidP="008A397D">
      <w:pPr>
        <w:rPr>
          <w:lang w:val="en-US"/>
        </w:rPr>
      </w:pPr>
    </w:p>
    <w:p w14:paraId="17513861" w14:textId="77777777" w:rsidR="0011598E" w:rsidRDefault="0011598E" w:rsidP="0011598E">
      <w:pPr>
        <w:rPr>
          <w:lang w:val="en-US"/>
        </w:rPr>
      </w:pPr>
    </w:p>
    <w:p w14:paraId="21ECAD5E" w14:textId="77777777" w:rsidR="008A397D" w:rsidRDefault="008A397D" w:rsidP="005B5183">
      <w:pPr>
        <w:pStyle w:val="Overskrift1"/>
        <w:rPr>
          <w:lang w:val="en-US"/>
        </w:rPr>
      </w:pPr>
      <w:r>
        <w:rPr>
          <w:lang w:val="en-US"/>
        </w:rPr>
        <w:t>Technology / concept</w:t>
      </w:r>
      <w:r w:rsidR="00E72205">
        <w:rPr>
          <w:lang w:val="en-US"/>
        </w:rPr>
        <w:t xml:space="preserve"> and maturity</w:t>
      </w:r>
    </w:p>
    <w:p w14:paraId="0FC3B79B" w14:textId="77777777" w:rsidR="008A397D" w:rsidRDefault="008A397D" w:rsidP="008A397D">
      <w:pPr>
        <w:rPr>
          <w:lang w:val="en-US"/>
        </w:rPr>
      </w:pPr>
    </w:p>
    <w:tbl>
      <w:tblPr>
        <w:tblStyle w:val="Tabel-Gitter"/>
        <w:tblW w:w="7229" w:type="dxa"/>
        <w:tblInd w:w="426" w:type="dxa"/>
        <w:tblLook w:val="04A0" w:firstRow="1" w:lastRow="0" w:firstColumn="1" w:lastColumn="0" w:noHBand="0" w:noVBand="1"/>
      </w:tblPr>
      <w:tblGrid>
        <w:gridCol w:w="7229"/>
      </w:tblGrid>
      <w:tr w:rsidR="004A60DD" w:rsidRPr="00B01F79" w14:paraId="37E32DE3" w14:textId="77777777" w:rsidTr="004A60DD"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2678195" w14:textId="77777777" w:rsidR="004A60DD" w:rsidRPr="00241ABF" w:rsidRDefault="005E5E10" w:rsidP="00B67972">
            <w:pPr>
              <w:pStyle w:val="Formheader"/>
            </w:pPr>
            <w:r>
              <w:t xml:space="preserve">3.1 </w:t>
            </w:r>
            <w:r w:rsidR="004A60DD">
              <w:t>Please describe the technology / concept including any innovative or novel differentiators (max 1200 chars.).</w:t>
            </w:r>
          </w:p>
        </w:tc>
      </w:tr>
      <w:tr w:rsidR="008A397D" w:rsidRPr="00230137" w14:paraId="45E2151E" w14:textId="77777777" w:rsidTr="00EC497E">
        <w:tc>
          <w:tcPr>
            <w:tcW w:w="7229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</w:tcPr>
          <w:sdt>
            <w:sdtPr>
              <w:rPr>
                <w:rStyle w:val="FormtextTegn"/>
              </w:rPr>
              <w:id w:val="1534929916"/>
              <w:placeholder>
                <w:docPart w:val="3398F296967B484D8E7339A76A09BE85"/>
              </w:placeholder>
              <w15:color w:val="000000"/>
            </w:sdtPr>
            <w:sdtEndPr>
              <w:rPr>
                <w:rStyle w:val="Standardskrifttypeiafsnit"/>
                <w:bCs/>
                <w:iCs/>
              </w:rPr>
            </w:sdtEndPr>
            <w:sdtContent>
              <w:p w14:paraId="21642180" w14:textId="77777777" w:rsidR="00EC497E" w:rsidRDefault="00EC497E" w:rsidP="00B67972">
                <w:pPr>
                  <w:pStyle w:val="Formtext"/>
                  <w:rPr>
                    <w:rStyle w:val="FormtextTegn"/>
                  </w:rPr>
                </w:pPr>
              </w:p>
              <w:p w14:paraId="196602A5" w14:textId="77777777" w:rsidR="00EC497E" w:rsidRDefault="00EC497E" w:rsidP="00B67972">
                <w:pPr>
                  <w:pStyle w:val="Formtext"/>
                  <w:rPr>
                    <w:rStyle w:val="FormtextTegn"/>
                  </w:rPr>
                </w:pPr>
              </w:p>
              <w:p w14:paraId="798030EE" w14:textId="77777777" w:rsidR="004A60DD" w:rsidRPr="00241ABF" w:rsidRDefault="00F63C9D" w:rsidP="00B67972">
                <w:pPr>
                  <w:pStyle w:val="Formtext"/>
                </w:pPr>
              </w:p>
            </w:sdtContent>
          </w:sdt>
        </w:tc>
      </w:tr>
    </w:tbl>
    <w:p w14:paraId="0D510714" w14:textId="77777777" w:rsidR="008A397D" w:rsidRDefault="008A397D" w:rsidP="008A397D">
      <w:pPr>
        <w:rPr>
          <w:lang w:val="en-US"/>
        </w:rPr>
      </w:pPr>
    </w:p>
    <w:tbl>
      <w:tblPr>
        <w:tblStyle w:val="Tabel-Gitter"/>
        <w:tblW w:w="7229" w:type="dxa"/>
        <w:tblInd w:w="426" w:type="dxa"/>
        <w:tblLook w:val="04A0" w:firstRow="1" w:lastRow="0" w:firstColumn="1" w:lastColumn="0" w:noHBand="0" w:noVBand="1"/>
      </w:tblPr>
      <w:tblGrid>
        <w:gridCol w:w="7229"/>
      </w:tblGrid>
      <w:tr w:rsidR="00463E1B" w:rsidRPr="005E5E10" w14:paraId="44C1CBCE" w14:textId="77777777" w:rsidTr="00A5799D"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889424F" w14:textId="1E7B8C7C" w:rsidR="00463E1B" w:rsidRPr="00241ABF" w:rsidRDefault="00463E1B" w:rsidP="00463E1B">
            <w:pPr>
              <w:pStyle w:val="Formheader"/>
            </w:pPr>
            <w:r>
              <w:t xml:space="preserve">3.2 Only for applications over DKK 100.000: Please write any technical / scientific background information necessary for the understanding of the technology / concept. You are also welcome to attach relevant </w:t>
            </w:r>
            <w:r w:rsidR="00E3135B">
              <w:t>appendixes</w:t>
            </w:r>
            <w:r>
              <w:t>.</w:t>
            </w:r>
          </w:p>
        </w:tc>
      </w:tr>
      <w:tr w:rsidR="00D37734" w:rsidRPr="00B83966" w14:paraId="20999740" w14:textId="77777777" w:rsidTr="00756D59">
        <w:sdt>
          <w:sdtPr>
            <w:rPr>
              <w:rStyle w:val="FormtextTegn"/>
            </w:rPr>
            <w:id w:val="1321848131"/>
            <w:placeholder>
              <w:docPart w:val="8499CBDBFD5C45BF9D06C82BBEAA494A"/>
            </w:placeholder>
            <w15:color w:val="000000"/>
          </w:sdtPr>
          <w:sdtEndPr>
            <w:rPr>
              <w:rStyle w:val="FormtextTegn"/>
            </w:rPr>
          </w:sdtEndPr>
          <w:sdtContent>
            <w:tc>
              <w:tcPr>
                <w:tcW w:w="7229" w:type="dxa"/>
                <w:tcBorders>
                  <w:bottom w:val="single" w:sz="4" w:space="0" w:color="auto"/>
                </w:tcBorders>
                <w:tcMar>
                  <w:top w:w="57" w:type="dxa"/>
                  <w:bottom w:w="57" w:type="dxa"/>
                </w:tcMar>
              </w:tcPr>
              <w:p w14:paraId="717334AB" w14:textId="77777777" w:rsidR="00D37734" w:rsidRDefault="00D37734" w:rsidP="00756D59">
                <w:pPr>
                  <w:pStyle w:val="Formtext"/>
                  <w:rPr>
                    <w:rStyle w:val="FormtextTegn"/>
                  </w:rPr>
                </w:pPr>
              </w:p>
              <w:p w14:paraId="6BB8837F" w14:textId="0FC96E72" w:rsidR="00D37734" w:rsidRPr="00B83966" w:rsidRDefault="00D37734" w:rsidP="00756D59">
                <w:pPr>
                  <w:pStyle w:val="Formtext"/>
                </w:pPr>
              </w:p>
            </w:tc>
          </w:sdtContent>
        </w:sdt>
      </w:tr>
    </w:tbl>
    <w:p w14:paraId="49AFF076" w14:textId="77777777" w:rsidR="00463E1B" w:rsidRDefault="00463E1B" w:rsidP="008A397D">
      <w:pPr>
        <w:rPr>
          <w:lang w:val="en-US"/>
        </w:rPr>
      </w:pPr>
    </w:p>
    <w:tbl>
      <w:tblPr>
        <w:tblStyle w:val="Tabel-Gitter"/>
        <w:tblW w:w="7229" w:type="dxa"/>
        <w:tblInd w:w="426" w:type="dxa"/>
        <w:tblLook w:val="04A0" w:firstRow="1" w:lastRow="0" w:firstColumn="1" w:lastColumn="0" w:noHBand="0" w:noVBand="1"/>
      </w:tblPr>
      <w:tblGrid>
        <w:gridCol w:w="7229"/>
      </w:tblGrid>
      <w:tr w:rsidR="004A60DD" w:rsidRPr="00B01F79" w14:paraId="4E04BAF1" w14:textId="77777777" w:rsidTr="004A60DD"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DA8C118" w14:textId="77777777" w:rsidR="004A60DD" w:rsidRPr="00241ABF" w:rsidRDefault="005E5E10" w:rsidP="00463E1B">
            <w:pPr>
              <w:pStyle w:val="Formheader"/>
            </w:pPr>
            <w:r>
              <w:t>3.</w:t>
            </w:r>
            <w:r w:rsidR="00463E1B">
              <w:t>3</w:t>
            </w:r>
            <w:r>
              <w:t xml:space="preserve"> </w:t>
            </w:r>
            <w:r w:rsidR="004A60DD">
              <w:t xml:space="preserve">Please indicate the Technology Readiness Level or make a similar </w:t>
            </w:r>
            <w:r w:rsidR="004A60DD" w:rsidRPr="00062A8B">
              <w:t>assessment</w:t>
            </w:r>
            <w:r w:rsidR="004A60DD">
              <w:t xml:space="preserve"> in your own words (fx. in case of non-technical projects).</w:t>
            </w:r>
          </w:p>
        </w:tc>
      </w:tr>
      <w:tr w:rsidR="00A5799D" w:rsidRPr="00B83966" w14:paraId="4BC8EB5E" w14:textId="77777777" w:rsidTr="00756D59">
        <w:sdt>
          <w:sdtPr>
            <w:rPr>
              <w:rStyle w:val="FormtextTegn"/>
            </w:rPr>
            <w:id w:val="-287501341"/>
            <w:placeholder>
              <w:docPart w:val="941FE64D81C647E591CFC37B8C1FC704"/>
            </w:placeholder>
            <w15:color w:val="000000"/>
          </w:sdtPr>
          <w:sdtEndPr>
            <w:rPr>
              <w:rStyle w:val="FormtextTegn"/>
            </w:rPr>
          </w:sdtEndPr>
          <w:sdtContent>
            <w:tc>
              <w:tcPr>
                <w:tcW w:w="7229" w:type="dxa"/>
                <w:tcBorders>
                  <w:bottom w:val="single" w:sz="4" w:space="0" w:color="auto"/>
                </w:tcBorders>
                <w:tcMar>
                  <w:top w:w="57" w:type="dxa"/>
                  <w:bottom w:w="57" w:type="dxa"/>
                </w:tcMar>
              </w:tcPr>
              <w:p w14:paraId="212EF61F" w14:textId="77777777" w:rsidR="00A5799D" w:rsidRDefault="00A5799D" w:rsidP="00756D59">
                <w:pPr>
                  <w:pStyle w:val="Formtext"/>
                  <w:rPr>
                    <w:rStyle w:val="FormtextTegn"/>
                  </w:rPr>
                </w:pPr>
              </w:p>
              <w:p w14:paraId="21A4D696" w14:textId="77777777" w:rsidR="00A5799D" w:rsidRPr="00B83966" w:rsidRDefault="00A5799D" w:rsidP="00756D59">
                <w:pPr>
                  <w:pStyle w:val="Formtext"/>
                </w:pPr>
              </w:p>
            </w:tc>
          </w:sdtContent>
        </w:sdt>
      </w:tr>
    </w:tbl>
    <w:p w14:paraId="456EFA94" w14:textId="77777777" w:rsidR="00E72205" w:rsidRPr="008A397D" w:rsidRDefault="00E72205" w:rsidP="008A397D">
      <w:pPr>
        <w:rPr>
          <w:lang w:val="en-US"/>
        </w:rPr>
      </w:pPr>
    </w:p>
    <w:p w14:paraId="5D201A79" w14:textId="216FA33D" w:rsidR="00EC5909" w:rsidRDefault="00EC5909">
      <w:pPr>
        <w:rPr>
          <w:lang w:val="en-US"/>
        </w:rPr>
      </w:pPr>
    </w:p>
    <w:p w14:paraId="1FBEE1F6" w14:textId="77777777" w:rsidR="005B5183" w:rsidRDefault="00062A8B" w:rsidP="005B5183">
      <w:pPr>
        <w:pStyle w:val="Overskrift1"/>
        <w:rPr>
          <w:lang w:val="en-US"/>
        </w:rPr>
      </w:pPr>
      <w:r>
        <w:rPr>
          <w:lang w:val="en-US"/>
        </w:rPr>
        <w:t>Value Proposition and business model</w:t>
      </w:r>
    </w:p>
    <w:p w14:paraId="78EF5C73" w14:textId="77777777" w:rsidR="005B5183" w:rsidRPr="005B5183" w:rsidRDefault="005B5183" w:rsidP="005B5183">
      <w:pPr>
        <w:rPr>
          <w:lang w:val="en-US"/>
        </w:rPr>
      </w:pPr>
    </w:p>
    <w:tbl>
      <w:tblPr>
        <w:tblStyle w:val="Tabel-Gitter"/>
        <w:tblW w:w="7229" w:type="dxa"/>
        <w:tblInd w:w="426" w:type="dxa"/>
        <w:tblLook w:val="04A0" w:firstRow="1" w:lastRow="0" w:firstColumn="1" w:lastColumn="0" w:noHBand="0" w:noVBand="1"/>
      </w:tblPr>
      <w:tblGrid>
        <w:gridCol w:w="7229"/>
      </w:tblGrid>
      <w:tr w:rsidR="004A60DD" w:rsidRPr="00B01F79" w14:paraId="41FBCC39" w14:textId="77777777" w:rsidTr="00A5799D"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1BAAFED" w14:textId="2121AA3E" w:rsidR="004A60DD" w:rsidRPr="00241ABF" w:rsidRDefault="005E5E10" w:rsidP="004F3BD0">
            <w:pPr>
              <w:pStyle w:val="Formheader"/>
            </w:pPr>
            <w:r>
              <w:lastRenderedPageBreak/>
              <w:t xml:space="preserve">4.1 </w:t>
            </w:r>
            <w:r w:rsidR="004A60DD">
              <w:t xml:space="preserve">Please write </w:t>
            </w:r>
            <w:r w:rsidR="00FC7BEB">
              <w:t xml:space="preserve">the </w:t>
            </w:r>
            <w:r w:rsidR="004A60DD">
              <w:t xml:space="preserve">value proposition of the </w:t>
            </w:r>
            <w:r w:rsidR="00E03AB1">
              <w:t xml:space="preserve">startup/spinout </w:t>
            </w:r>
            <w:r w:rsidR="004A60DD">
              <w:t xml:space="preserve">case. A value proposition is a short statement, that describes </w:t>
            </w:r>
            <w:r w:rsidR="004A60DD" w:rsidRPr="002235AD">
              <w:rPr>
                <w:u w:val="single"/>
              </w:rPr>
              <w:t>which problem</w:t>
            </w:r>
            <w:r w:rsidR="004A60DD">
              <w:t xml:space="preserve"> the</w:t>
            </w:r>
            <w:r w:rsidR="00771AC3">
              <w:t xml:space="preserve"> future </w:t>
            </w:r>
            <w:r w:rsidR="00FC1E87">
              <w:t xml:space="preserve">startup/spinout </w:t>
            </w:r>
            <w:r w:rsidR="004A60DD">
              <w:t xml:space="preserve">solves for </w:t>
            </w:r>
            <w:r w:rsidR="004A60DD" w:rsidRPr="002235AD">
              <w:rPr>
                <w:u w:val="single"/>
              </w:rPr>
              <w:t>which customers</w:t>
            </w:r>
            <w:r w:rsidR="004A60DD">
              <w:t xml:space="preserve"> and </w:t>
            </w:r>
            <w:r w:rsidR="004A60DD" w:rsidRPr="002235AD">
              <w:rPr>
                <w:u w:val="single"/>
              </w:rPr>
              <w:t>how</w:t>
            </w:r>
            <w:r w:rsidR="004A60DD">
              <w:t xml:space="preserve"> (max. 400 chars.).</w:t>
            </w:r>
          </w:p>
        </w:tc>
      </w:tr>
      <w:tr w:rsidR="00A5799D" w:rsidRPr="00B83966" w14:paraId="453623B9" w14:textId="77777777" w:rsidTr="00A5799D">
        <w:sdt>
          <w:sdtPr>
            <w:rPr>
              <w:rStyle w:val="FormtextTegn"/>
            </w:rPr>
            <w:id w:val="-2101468520"/>
            <w:placeholder>
              <w:docPart w:val="8D25C77866DF4C109639261D3A630CF8"/>
            </w:placeholder>
            <w15:color w:val="000000"/>
          </w:sdtPr>
          <w:sdtEndPr>
            <w:rPr>
              <w:rStyle w:val="FormtextTegn"/>
            </w:rPr>
          </w:sdtEndPr>
          <w:sdtContent>
            <w:tc>
              <w:tcPr>
                <w:tcW w:w="7229" w:type="dxa"/>
              </w:tcPr>
              <w:p w14:paraId="3C2BF2D1" w14:textId="77777777" w:rsidR="00A5799D" w:rsidRDefault="00A5799D" w:rsidP="00756D59">
                <w:pPr>
                  <w:pStyle w:val="Formtext"/>
                  <w:rPr>
                    <w:rStyle w:val="FormtextTegn"/>
                  </w:rPr>
                </w:pPr>
              </w:p>
              <w:p w14:paraId="2CF6AD2C" w14:textId="77777777" w:rsidR="00A5799D" w:rsidRDefault="00A5799D" w:rsidP="00756D59">
                <w:pPr>
                  <w:pStyle w:val="Formtext"/>
                </w:pPr>
              </w:p>
              <w:p w14:paraId="7D0F0B6C" w14:textId="6AC1EEE5" w:rsidR="00A5799D" w:rsidRPr="00B83966" w:rsidRDefault="00A5799D" w:rsidP="00756D59">
                <w:pPr>
                  <w:pStyle w:val="Formtext"/>
                </w:pPr>
              </w:p>
            </w:tc>
          </w:sdtContent>
        </w:sdt>
      </w:tr>
    </w:tbl>
    <w:p w14:paraId="06349D15" w14:textId="77777777" w:rsidR="0011598E" w:rsidRDefault="0011598E" w:rsidP="0011598E">
      <w:pPr>
        <w:rPr>
          <w:lang w:val="en-US"/>
        </w:rPr>
      </w:pPr>
    </w:p>
    <w:tbl>
      <w:tblPr>
        <w:tblStyle w:val="Tabel-Gitter"/>
        <w:tblW w:w="7229" w:type="dxa"/>
        <w:tblInd w:w="426" w:type="dxa"/>
        <w:tblLook w:val="04A0" w:firstRow="1" w:lastRow="0" w:firstColumn="1" w:lastColumn="0" w:noHBand="0" w:noVBand="1"/>
      </w:tblPr>
      <w:tblGrid>
        <w:gridCol w:w="7229"/>
      </w:tblGrid>
      <w:tr w:rsidR="004A60DD" w:rsidRPr="00B01F79" w14:paraId="2221AFED" w14:textId="77777777" w:rsidTr="00302E4A"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B7AD3F2" w14:textId="77777777" w:rsidR="004A60DD" w:rsidRPr="00241ABF" w:rsidRDefault="005E5E10" w:rsidP="00B67972">
            <w:pPr>
              <w:pStyle w:val="Formheader"/>
            </w:pPr>
            <w:r>
              <w:t xml:space="preserve">4.2 </w:t>
            </w:r>
            <w:r w:rsidR="004A60DD">
              <w:t xml:space="preserve">Use this field if you would like to elaborate or explain vital details </w:t>
            </w:r>
            <w:r w:rsidR="00FC7BEB">
              <w:t xml:space="preserve">about the </w:t>
            </w:r>
            <w:proofErr w:type="gramStart"/>
            <w:r w:rsidR="00FC7BEB">
              <w:t>marked</w:t>
            </w:r>
            <w:proofErr w:type="gramEnd"/>
            <w:r w:rsidR="00FC7BEB">
              <w:t xml:space="preserve">, customers, </w:t>
            </w:r>
            <w:proofErr w:type="gramStart"/>
            <w:r w:rsidR="00FC7BEB">
              <w:t>problem</w:t>
            </w:r>
            <w:proofErr w:type="gramEnd"/>
            <w:r w:rsidR="00FC7BEB">
              <w:t xml:space="preserve"> or solution (max 600 chars.).</w:t>
            </w:r>
          </w:p>
        </w:tc>
      </w:tr>
      <w:tr w:rsidR="00302E4A" w:rsidRPr="00B83966" w14:paraId="75B545FC" w14:textId="77777777" w:rsidTr="00302E4A">
        <w:sdt>
          <w:sdtPr>
            <w:rPr>
              <w:rStyle w:val="FormtextTegn"/>
            </w:rPr>
            <w:id w:val="80802229"/>
            <w:placeholder>
              <w:docPart w:val="D30636EE44314B7EBAE90AD9707EF276"/>
            </w:placeholder>
            <w15:color w:val="000000"/>
          </w:sdtPr>
          <w:sdtEndPr>
            <w:rPr>
              <w:rStyle w:val="FormtextTegn"/>
            </w:rPr>
          </w:sdtEndPr>
          <w:sdtContent>
            <w:tc>
              <w:tcPr>
                <w:tcW w:w="7229" w:type="dxa"/>
              </w:tcPr>
              <w:p w14:paraId="05DF1BA4" w14:textId="77777777" w:rsidR="00302E4A" w:rsidRDefault="00302E4A" w:rsidP="00756D59">
                <w:pPr>
                  <w:pStyle w:val="Formtext"/>
                  <w:rPr>
                    <w:rStyle w:val="FormtextTegn"/>
                  </w:rPr>
                </w:pPr>
              </w:p>
              <w:p w14:paraId="62508028" w14:textId="77777777" w:rsidR="00302E4A" w:rsidRDefault="00302E4A" w:rsidP="00756D59">
                <w:pPr>
                  <w:pStyle w:val="Formtext"/>
                </w:pPr>
              </w:p>
              <w:p w14:paraId="5B34051E" w14:textId="2D4F9D41" w:rsidR="00302E4A" w:rsidRPr="00B83966" w:rsidRDefault="00302E4A" w:rsidP="00756D59">
                <w:pPr>
                  <w:pStyle w:val="Formtext"/>
                </w:pPr>
              </w:p>
            </w:tc>
          </w:sdtContent>
        </w:sdt>
      </w:tr>
    </w:tbl>
    <w:p w14:paraId="61F5FBE7" w14:textId="77777777" w:rsidR="004A60DD" w:rsidRDefault="004A60DD" w:rsidP="0011598E">
      <w:pPr>
        <w:rPr>
          <w:lang w:val="en-US"/>
        </w:rPr>
      </w:pPr>
    </w:p>
    <w:tbl>
      <w:tblPr>
        <w:tblStyle w:val="Tabel-Gitter"/>
        <w:tblW w:w="7229" w:type="dxa"/>
        <w:tblInd w:w="426" w:type="dxa"/>
        <w:tblLook w:val="04A0" w:firstRow="1" w:lastRow="0" w:firstColumn="1" w:lastColumn="0" w:noHBand="0" w:noVBand="1"/>
      </w:tblPr>
      <w:tblGrid>
        <w:gridCol w:w="7229"/>
      </w:tblGrid>
      <w:tr w:rsidR="007F4E97" w:rsidRPr="008A70AC" w14:paraId="5185E682" w14:textId="77777777" w:rsidTr="00302E4A"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4CDAD80" w14:textId="48D311C9" w:rsidR="007F4E97" w:rsidRPr="00241ABF" w:rsidRDefault="005E5E10" w:rsidP="00230137">
            <w:pPr>
              <w:pStyle w:val="Formheader"/>
            </w:pPr>
            <w:r>
              <w:t xml:space="preserve">4.3 </w:t>
            </w:r>
            <w:r w:rsidR="007F4E97">
              <w:t xml:space="preserve">Does your </w:t>
            </w:r>
            <w:r w:rsidR="009C7F54">
              <w:t xml:space="preserve">startup/spinout </w:t>
            </w:r>
            <w:r w:rsidR="007F4E97">
              <w:t xml:space="preserve">case have a potentially positive impact fx. by benefitting </w:t>
            </w:r>
            <w:r w:rsidR="008A70AC">
              <w:t xml:space="preserve">health, security, </w:t>
            </w:r>
            <w:r w:rsidR="00623346">
              <w:t xml:space="preserve">the </w:t>
            </w:r>
            <w:r w:rsidR="007F4E97">
              <w:t xml:space="preserve">environment, </w:t>
            </w:r>
            <w:r w:rsidR="00623346">
              <w:t xml:space="preserve">democracy, </w:t>
            </w:r>
            <w:r w:rsidR="007F4E97">
              <w:t xml:space="preserve">climate, </w:t>
            </w:r>
            <w:r w:rsidR="00230137">
              <w:t xml:space="preserve">marginalized groups </w:t>
            </w:r>
            <w:r w:rsidR="007F4E97">
              <w:t>or similar? If so, how (max 600 chars.)?</w:t>
            </w:r>
          </w:p>
        </w:tc>
      </w:tr>
      <w:tr w:rsidR="00302E4A" w:rsidRPr="00B83966" w14:paraId="6BE35DDC" w14:textId="77777777" w:rsidTr="00302E4A">
        <w:sdt>
          <w:sdtPr>
            <w:rPr>
              <w:rStyle w:val="FormtextTegn"/>
            </w:rPr>
            <w:id w:val="1040477191"/>
            <w:placeholder>
              <w:docPart w:val="3FB88184ADF244CE869417402C7A840E"/>
            </w:placeholder>
            <w15:color w:val="000000"/>
          </w:sdtPr>
          <w:sdtEndPr>
            <w:rPr>
              <w:rStyle w:val="FormtextTegn"/>
            </w:rPr>
          </w:sdtEndPr>
          <w:sdtContent>
            <w:tc>
              <w:tcPr>
                <w:tcW w:w="7229" w:type="dxa"/>
              </w:tcPr>
              <w:p w14:paraId="50CD603E" w14:textId="77777777" w:rsidR="00302E4A" w:rsidRDefault="00302E4A" w:rsidP="00756D59">
                <w:pPr>
                  <w:pStyle w:val="Formtext"/>
                  <w:rPr>
                    <w:rStyle w:val="FormtextTegn"/>
                  </w:rPr>
                </w:pPr>
              </w:p>
              <w:p w14:paraId="4304CF5A" w14:textId="77777777" w:rsidR="00302E4A" w:rsidRDefault="00302E4A" w:rsidP="00756D59">
                <w:pPr>
                  <w:pStyle w:val="Formtext"/>
                </w:pPr>
              </w:p>
              <w:p w14:paraId="71F1FF7D" w14:textId="0C235872" w:rsidR="00302E4A" w:rsidRPr="00B83966" w:rsidRDefault="00302E4A" w:rsidP="00756D59">
                <w:pPr>
                  <w:pStyle w:val="Formtext"/>
                </w:pPr>
              </w:p>
            </w:tc>
          </w:sdtContent>
        </w:sdt>
      </w:tr>
    </w:tbl>
    <w:p w14:paraId="6B7B7F17" w14:textId="77777777" w:rsidR="007F4E97" w:rsidRDefault="007F4E97" w:rsidP="0011598E">
      <w:pPr>
        <w:rPr>
          <w:lang w:val="en-US"/>
        </w:rPr>
      </w:pPr>
    </w:p>
    <w:tbl>
      <w:tblPr>
        <w:tblStyle w:val="Tabel-Gitter"/>
        <w:tblW w:w="7229" w:type="dxa"/>
        <w:tblInd w:w="426" w:type="dxa"/>
        <w:tblLook w:val="04A0" w:firstRow="1" w:lastRow="0" w:firstColumn="1" w:lastColumn="0" w:noHBand="0" w:noVBand="1"/>
      </w:tblPr>
      <w:tblGrid>
        <w:gridCol w:w="7229"/>
      </w:tblGrid>
      <w:tr w:rsidR="004A60DD" w:rsidRPr="00B01F79" w14:paraId="302F1E63" w14:textId="77777777" w:rsidTr="00302E4A"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BC78465" w14:textId="77777777" w:rsidR="004A60DD" w:rsidRPr="00241ABF" w:rsidRDefault="005E5E10" w:rsidP="00463E1B">
            <w:pPr>
              <w:pStyle w:val="Formheader"/>
            </w:pPr>
            <w:r>
              <w:t xml:space="preserve">4.4 </w:t>
            </w:r>
            <w:r w:rsidR="004A60DD">
              <w:t xml:space="preserve">Only for applications over DKK </w:t>
            </w:r>
            <w:r w:rsidR="00463E1B">
              <w:t>50</w:t>
            </w:r>
            <w:r w:rsidR="004A60DD">
              <w:t>.000: Please describe the business model in this field (max. 1200 chars.) or by attaching a BMC or similar.</w:t>
            </w:r>
          </w:p>
        </w:tc>
      </w:tr>
      <w:tr w:rsidR="00302E4A" w:rsidRPr="00B83966" w14:paraId="3F650167" w14:textId="77777777" w:rsidTr="00302E4A">
        <w:sdt>
          <w:sdtPr>
            <w:rPr>
              <w:rStyle w:val="FormtextTegn"/>
            </w:rPr>
            <w:id w:val="1682692171"/>
            <w:placeholder>
              <w:docPart w:val="82EDE489B6C7465384DE6A61AAF6F080"/>
            </w:placeholder>
            <w15:color w:val="000000"/>
          </w:sdtPr>
          <w:sdtEndPr>
            <w:rPr>
              <w:rStyle w:val="FormtextTegn"/>
            </w:rPr>
          </w:sdtEndPr>
          <w:sdtContent>
            <w:tc>
              <w:tcPr>
                <w:tcW w:w="7229" w:type="dxa"/>
              </w:tcPr>
              <w:p w14:paraId="08B072D5" w14:textId="77777777" w:rsidR="00302E4A" w:rsidRDefault="00302E4A" w:rsidP="00756D59">
                <w:pPr>
                  <w:pStyle w:val="Formtext"/>
                  <w:rPr>
                    <w:rStyle w:val="FormtextTegn"/>
                  </w:rPr>
                </w:pPr>
              </w:p>
              <w:p w14:paraId="12EC895F" w14:textId="77777777" w:rsidR="00302E4A" w:rsidRDefault="00302E4A" w:rsidP="00756D59">
                <w:pPr>
                  <w:pStyle w:val="Formtext"/>
                </w:pPr>
              </w:p>
              <w:p w14:paraId="74320E8C" w14:textId="24956911" w:rsidR="00302E4A" w:rsidRPr="00B83966" w:rsidRDefault="00302E4A" w:rsidP="00756D59">
                <w:pPr>
                  <w:pStyle w:val="Formtext"/>
                </w:pPr>
              </w:p>
            </w:tc>
          </w:sdtContent>
        </w:sdt>
      </w:tr>
    </w:tbl>
    <w:p w14:paraId="10FD4D06" w14:textId="77777777" w:rsidR="0011598E" w:rsidRDefault="0011598E" w:rsidP="0011598E">
      <w:pPr>
        <w:rPr>
          <w:lang w:val="en-US"/>
        </w:rPr>
      </w:pPr>
    </w:p>
    <w:p w14:paraId="6080A6F6" w14:textId="77777777" w:rsidR="002B0C0A" w:rsidRDefault="002B0C0A" w:rsidP="0011598E">
      <w:pPr>
        <w:rPr>
          <w:lang w:val="en-US"/>
        </w:rPr>
      </w:pPr>
    </w:p>
    <w:p w14:paraId="429205A8" w14:textId="77777777" w:rsidR="00901EF8" w:rsidRDefault="00B65F51" w:rsidP="00901EF8">
      <w:pPr>
        <w:pStyle w:val="Overskrift1"/>
        <w:rPr>
          <w:lang w:val="en-US"/>
        </w:rPr>
      </w:pPr>
      <w:r>
        <w:rPr>
          <w:lang w:val="en-US"/>
        </w:rPr>
        <w:t>Cost and p</w:t>
      </w:r>
      <w:r w:rsidR="00901EF8">
        <w:rPr>
          <w:lang w:val="en-US"/>
        </w:rPr>
        <w:t>roposed activit</w:t>
      </w:r>
      <w:r>
        <w:rPr>
          <w:lang w:val="en-US"/>
        </w:rPr>
        <w:t>y</w:t>
      </w:r>
    </w:p>
    <w:p w14:paraId="76EFD326" w14:textId="77777777" w:rsidR="00901EF8" w:rsidRDefault="00901EF8" w:rsidP="0011598E">
      <w:pPr>
        <w:rPr>
          <w:lang w:val="en-US"/>
        </w:rPr>
      </w:pPr>
    </w:p>
    <w:tbl>
      <w:tblPr>
        <w:tblStyle w:val="Tabel-Gitter"/>
        <w:tblW w:w="7229" w:type="dxa"/>
        <w:tblInd w:w="426" w:type="dxa"/>
        <w:tblLook w:val="04A0" w:firstRow="1" w:lastRow="0" w:firstColumn="1" w:lastColumn="0" w:noHBand="0" w:noVBand="1"/>
      </w:tblPr>
      <w:tblGrid>
        <w:gridCol w:w="7229"/>
      </w:tblGrid>
      <w:tr w:rsidR="00901EF8" w:rsidRPr="00B01F79" w14:paraId="11919EEE" w14:textId="77777777" w:rsidTr="00302E4A"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9843FD4" w14:textId="77777777" w:rsidR="00901EF8" w:rsidRPr="00241ABF" w:rsidRDefault="005E5E10" w:rsidP="005E5E10">
            <w:pPr>
              <w:pStyle w:val="Formheader"/>
            </w:pPr>
            <w:r>
              <w:t xml:space="preserve">5.1 </w:t>
            </w:r>
            <w:r w:rsidR="00901EF8">
              <w:t>Please describe the activit</w:t>
            </w:r>
            <w:r w:rsidR="00B65F51">
              <w:t>y</w:t>
            </w:r>
            <w:r>
              <w:t xml:space="preserve">/activities </w:t>
            </w:r>
            <w:r w:rsidR="00901EF8">
              <w:t xml:space="preserve">that you apply for (max </w:t>
            </w:r>
            <w:r w:rsidR="007F4E97">
              <w:t>400</w:t>
            </w:r>
            <w:r w:rsidR="00901EF8">
              <w:t xml:space="preserve"> chars.).</w:t>
            </w:r>
          </w:p>
        </w:tc>
      </w:tr>
      <w:tr w:rsidR="00302E4A" w:rsidRPr="00B83966" w14:paraId="74A62770" w14:textId="77777777" w:rsidTr="00302E4A">
        <w:sdt>
          <w:sdtPr>
            <w:rPr>
              <w:rStyle w:val="FormtextTegn"/>
            </w:rPr>
            <w:id w:val="509958526"/>
            <w:placeholder>
              <w:docPart w:val="835746D46916452F97A69B473B8B39C8"/>
            </w:placeholder>
            <w15:color w:val="000000"/>
          </w:sdtPr>
          <w:sdtEndPr>
            <w:rPr>
              <w:rStyle w:val="FormtextTegn"/>
            </w:rPr>
          </w:sdtEndPr>
          <w:sdtContent>
            <w:tc>
              <w:tcPr>
                <w:tcW w:w="7229" w:type="dxa"/>
              </w:tcPr>
              <w:p w14:paraId="4E57B2CB" w14:textId="77777777" w:rsidR="00302E4A" w:rsidRDefault="00302E4A" w:rsidP="00756D59">
                <w:pPr>
                  <w:pStyle w:val="Formtext"/>
                  <w:rPr>
                    <w:rStyle w:val="FormtextTegn"/>
                  </w:rPr>
                </w:pPr>
              </w:p>
              <w:p w14:paraId="5D353565" w14:textId="77777777" w:rsidR="00302E4A" w:rsidRDefault="00302E4A" w:rsidP="00756D59">
                <w:pPr>
                  <w:pStyle w:val="Formtext"/>
                </w:pPr>
              </w:p>
              <w:p w14:paraId="1572EACB" w14:textId="2D2AC786" w:rsidR="00302E4A" w:rsidRPr="00B83966" w:rsidRDefault="00302E4A" w:rsidP="00756D59">
                <w:pPr>
                  <w:pStyle w:val="Formtext"/>
                </w:pPr>
              </w:p>
            </w:tc>
          </w:sdtContent>
        </w:sdt>
      </w:tr>
    </w:tbl>
    <w:p w14:paraId="15456874" w14:textId="77777777" w:rsidR="00901EF8" w:rsidRDefault="00901EF8" w:rsidP="0011598E">
      <w:pPr>
        <w:rPr>
          <w:lang w:val="en-US"/>
        </w:rPr>
      </w:pPr>
    </w:p>
    <w:tbl>
      <w:tblPr>
        <w:tblStyle w:val="Tabel-Gitter"/>
        <w:tblW w:w="7229" w:type="dxa"/>
        <w:tblInd w:w="426" w:type="dxa"/>
        <w:tblLook w:val="04A0" w:firstRow="1" w:lastRow="0" w:firstColumn="1" w:lastColumn="0" w:noHBand="0" w:noVBand="1"/>
      </w:tblPr>
      <w:tblGrid>
        <w:gridCol w:w="7229"/>
      </w:tblGrid>
      <w:tr w:rsidR="007F4E97" w:rsidRPr="00B01F79" w14:paraId="76347F88" w14:textId="77777777" w:rsidTr="00302E4A"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2C4E290" w14:textId="77777777" w:rsidR="007F4E97" w:rsidRPr="00241ABF" w:rsidRDefault="005E5E10" w:rsidP="00B67972">
            <w:pPr>
              <w:pStyle w:val="Formheader"/>
            </w:pPr>
            <w:r>
              <w:t xml:space="preserve">5.2 </w:t>
            </w:r>
            <w:r w:rsidR="00B65F51">
              <w:t xml:space="preserve">Please briefly account for the steps you have taken to validate the cost of the activity </w:t>
            </w:r>
            <w:r w:rsidR="007F4E97">
              <w:t>(max 400 chars.).</w:t>
            </w:r>
          </w:p>
        </w:tc>
      </w:tr>
      <w:tr w:rsidR="00302E4A" w:rsidRPr="00B83966" w14:paraId="3E3C1CFE" w14:textId="77777777" w:rsidTr="00302E4A">
        <w:sdt>
          <w:sdtPr>
            <w:rPr>
              <w:rStyle w:val="FormtextTegn"/>
            </w:rPr>
            <w:id w:val="-1593396594"/>
            <w:placeholder>
              <w:docPart w:val="E0CD03A103A64066AF7BC26ECD0B6B13"/>
            </w:placeholder>
            <w15:color w:val="000000"/>
          </w:sdtPr>
          <w:sdtEndPr>
            <w:rPr>
              <w:rStyle w:val="FormtextTegn"/>
            </w:rPr>
          </w:sdtEndPr>
          <w:sdtContent>
            <w:tc>
              <w:tcPr>
                <w:tcW w:w="7229" w:type="dxa"/>
              </w:tcPr>
              <w:p w14:paraId="2404CA54" w14:textId="77777777" w:rsidR="00302E4A" w:rsidRDefault="00302E4A" w:rsidP="00756D59">
                <w:pPr>
                  <w:pStyle w:val="Formtext"/>
                  <w:rPr>
                    <w:rStyle w:val="FormtextTegn"/>
                  </w:rPr>
                </w:pPr>
              </w:p>
              <w:p w14:paraId="101D7455" w14:textId="77777777" w:rsidR="00302E4A" w:rsidRDefault="00302E4A" w:rsidP="00756D59">
                <w:pPr>
                  <w:pStyle w:val="Formtext"/>
                </w:pPr>
              </w:p>
              <w:p w14:paraId="66D2C0D2" w14:textId="656FE127" w:rsidR="00302E4A" w:rsidRPr="00B83966" w:rsidRDefault="00302E4A" w:rsidP="00756D59">
                <w:pPr>
                  <w:pStyle w:val="Formtext"/>
                </w:pPr>
              </w:p>
            </w:tc>
          </w:sdtContent>
        </w:sdt>
      </w:tr>
    </w:tbl>
    <w:p w14:paraId="4ED8E712" w14:textId="77777777" w:rsidR="007F4E97" w:rsidRDefault="007F4E97" w:rsidP="0011598E">
      <w:pPr>
        <w:rPr>
          <w:lang w:val="en-US"/>
        </w:rPr>
      </w:pPr>
    </w:p>
    <w:tbl>
      <w:tblPr>
        <w:tblStyle w:val="Tabel-Gitter"/>
        <w:tblW w:w="7229" w:type="dxa"/>
        <w:tblInd w:w="426" w:type="dxa"/>
        <w:tblLook w:val="04A0" w:firstRow="1" w:lastRow="0" w:firstColumn="1" w:lastColumn="0" w:noHBand="0" w:noVBand="1"/>
      </w:tblPr>
      <w:tblGrid>
        <w:gridCol w:w="7229"/>
      </w:tblGrid>
      <w:tr w:rsidR="00B65F51" w:rsidRPr="00B01F79" w14:paraId="466CE5B5" w14:textId="77777777" w:rsidTr="005C538D"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22589A8" w14:textId="77777777" w:rsidR="00540FCB" w:rsidRDefault="005E5E10" w:rsidP="00B67972">
            <w:pPr>
              <w:pStyle w:val="Formheader"/>
            </w:pPr>
            <w:r>
              <w:t xml:space="preserve">5.3 </w:t>
            </w:r>
            <w:r w:rsidR="00540FCB">
              <w:t xml:space="preserve">The purpose of this </w:t>
            </w:r>
            <w:r w:rsidR="00B65F51">
              <w:t xml:space="preserve">program is </w:t>
            </w:r>
            <w:r w:rsidR="007E26D5">
              <w:t xml:space="preserve">to </w:t>
            </w:r>
            <w:r w:rsidR="00B67972">
              <w:t>–</w:t>
            </w:r>
          </w:p>
          <w:p w14:paraId="251EF65B" w14:textId="77777777" w:rsidR="00B67972" w:rsidRDefault="00230137" w:rsidP="00B67972">
            <w:pPr>
              <w:pStyle w:val="Formheader"/>
              <w:numPr>
                <w:ilvl w:val="0"/>
                <w:numId w:val="21"/>
              </w:numPr>
            </w:pPr>
            <w:r>
              <w:t>d</w:t>
            </w:r>
            <w:r w:rsidR="007E26D5">
              <w:t>emonstrate</w:t>
            </w:r>
            <w:r w:rsidR="00540FCB">
              <w:t xml:space="preserve"> the commercial potential of a certain </w:t>
            </w:r>
            <w:r w:rsidR="00F51DAE">
              <w:t>technology/concept</w:t>
            </w:r>
            <w:r w:rsidR="00540FCB">
              <w:t xml:space="preserve"> or –</w:t>
            </w:r>
          </w:p>
          <w:p w14:paraId="2FDDD282" w14:textId="1E77B02D" w:rsidR="00540FCB" w:rsidRDefault="00230137" w:rsidP="00B67972">
            <w:pPr>
              <w:pStyle w:val="Formheader"/>
              <w:numPr>
                <w:ilvl w:val="0"/>
                <w:numId w:val="21"/>
              </w:numPr>
            </w:pPr>
            <w:r>
              <w:t>d</w:t>
            </w:r>
            <w:r w:rsidR="00540FCB">
              <w:t>e-risk further investments in a startup</w:t>
            </w:r>
            <w:r w:rsidR="00575AD8">
              <w:t>/spinout</w:t>
            </w:r>
            <w:r w:rsidR="00540FCB">
              <w:t xml:space="preserve"> case from </w:t>
            </w:r>
            <w:r w:rsidR="00F51DAE">
              <w:t xml:space="preserve">investors or </w:t>
            </w:r>
            <w:r w:rsidR="00540FCB">
              <w:t>grant providers.</w:t>
            </w:r>
          </w:p>
          <w:p w14:paraId="6BE189B5" w14:textId="77777777" w:rsidR="007E26D5" w:rsidRPr="007E26D5" w:rsidRDefault="007E26D5" w:rsidP="00B67972">
            <w:pPr>
              <w:pStyle w:val="Formheader"/>
            </w:pPr>
            <w:r w:rsidRPr="007E26D5">
              <w:t xml:space="preserve">Please explain how the proposed activity meets this </w:t>
            </w:r>
            <w:r>
              <w:t xml:space="preserve">purpose </w:t>
            </w:r>
            <w:r w:rsidR="001A023A">
              <w:t>(max 1200 chars.</w:t>
            </w:r>
            <w:r w:rsidRPr="007E26D5">
              <w:t>).</w:t>
            </w:r>
          </w:p>
        </w:tc>
      </w:tr>
      <w:tr w:rsidR="005C538D" w:rsidRPr="00B83966" w14:paraId="4E64EEC8" w14:textId="77777777" w:rsidTr="005C538D">
        <w:sdt>
          <w:sdtPr>
            <w:rPr>
              <w:rStyle w:val="FormtextTegn"/>
            </w:rPr>
            <w:id w:val="-108901181"/>
            <w:placeholder>
              <w:docPart w:val="2FAAD1F760CC4C8A85C3E5A85050B281"/>
            </w:placeholder>
            <w15:color w:val="000000"/>
          </w:sdtPr>
          <w:sdtEndPr>
            <w:rPr>
              <w:rStyle w:val="FormtextTegn"/>
            </w:rPr>
          </w:sdtEndPr>
          <w:sdtContent>
            <w:tc>
              <w:tcPr>
                <w:tcW w:w="7229" w:type="dxa"/>
              </w:tcPr>
              <w:p w14:paraId="19648EC2" w14:textId="77777777" w:rsidR="005C538D" w:rsidRDefault="005C538D" w:rsidP="00756D59">
                <w:pPr>
                  <w:pStyle w:val="Formtext"/>
                  <w:rPr>
                    <w:rStyle w:val="FormtextTegn"/>
                  </w:rPr>
                </w:pPr>
              </w:p>
              <w:p w14:paraId="067C43E5" w14:textId="77777777" w:rsidR="005C538D" w:rsidRDefault="005C538D" w:rsidP="00756D59">
                <w:pPr>
                  <w:pStyle w:val="Formtext"/>
                </w:pPr>
              </w:p>
              <w:p w14:paraId="41C56FF5" w14:textId="12634C8C" w:rsidR="005C538D" w:rsidRPr="00B83966" w:rsidRDefault="005C538D" w:rsidP="00756D59">
                <w:pPr>
                  <w:pStyle w:val="Formtext"/>
                </w:pPr>
              </w:p>
            </w:tc>
          </w:sdtContent>
        </w:sdt>
      </w:tr>
    </w:tbl>
    <w:p w14:paraId="36782C20" w14:textId="474A8C3A" w:rsidR="006A5E7A" w:rsidRDefault="006A5E7A" w:rsidP="0011598E">
      <w:pPr>
        <w:rPr>
          <w:lang w:val="en-US"/>
        </w:rPr>
      </w:pPr>
    </w:p>
    <w:p w14:paraId="3B41A283" w14:textId="66D6D03B" w:rsidR="00F51DAE" w:rsidRDefault="00F51DAE" w:rsidP="0011598E">
      <w:pPr>
        <w:rPr>
          <w:lang w:val="en-US"/>
        </w:rPr>
      </w:pPr>
    </w:p>
    <w:p w14:paraId="60046217" w14:textId="77777777" w:rsidR="00F51DAE" w:rsidRDefault="00F51DAE" w:rsidP="00F51DAE">
      <w:pPr>
        <w:pStyle w:val="Overskrift1"/>
        <w:rPr>
          <w:lang w:val="en-US"/>
        </w:rPr>
      </w:pPr>
      <w:proofErr w:type="gramStart"/>
      <w:r>
        <w:rPr>
          <w:lang w:val="en-US"/>
        </w:rPr>
        <w:t>Additional</w:t>
      </w:r>
      <w:proofErr w:type="gramEnd"/>
    </w:p>
    <w:p w14:paraId="2333F8C7" w14:textId="77777777" w:rsidR="00901EF8" w:rsidRDefault="00901EF8" w:rsidP="0011598E">
      <w:pPr>
        <w:rPr>
          <w:lang w:val="en-US"/>
        </w:rPr>
      </w:pPr>
    </w:p>
    <w:tbl>
      <w:tblPr>
        <w:tblStyle w:val="Tabel-Gitter"/>
        <w:tblW w:w="7229" w:type="dxa"/>
        <w:tblInd w:w="426" w:type="dxa"/>
        <w:tblLook w:val="04A0" w:firstRow="1" w:lastRow="0" w:firstColumn="1" w:lastColumn="0" w:noHBand="0" w:noVBand="1"/>
      </w:tblPr>
      <w:tblGrid>
        <w:gridCol w:w="7229"/>
      </w:tblGrid>
      <w:tr w:rsidR="00F51DAE" w:rsidRPr="00B01F79" w14:paraId="580BC904" w14:textId="77777777" w:rsidTr="005C538D"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BDBBDC4" w14:textId="77777777" w:rsidR="00F51DAE" w:rsidRPr="007E26D5" w:rsidRDefault="005E5E10" w:rsidP="00B67972">
            <w:pPr>
              <w:pStyle w:val="Formheader"/>
            </w:pPr>
            <w:r>
              <w:t xml:space="preserve">6.1 </w:t>
            </w:r>
            <w:r w:rsidR="00F51DAE">
              <w:t>Anything else we need to know?</w:t>
            </w:r>
          </w:p>
        </w:tc>
      </w:tr>
      <w:tr w:rsidR="005C538D" w:rsidRPr="00B83966" w14:paraId="1131250E" w14:textId="77777777" w:rsidTr="005C538D">
        <w:tc>
          <w:tcPr>
            <w:tcW w:w="7229" w:type="dxa"/>
          </w:tcPr>
          <w:sdt>
            <w:sdtPr>
              <w:rPr>
                <w:rStyle w:val="FormtextTegn"/>
              </w:rPr>
              <w:id w:val="669847356"/>
              <w:placeholder>
                <w:docPart w:val="72F69B6558024E639F48418E6B20EBB9"/>
              </w:placeholder>
              <w15:color w:val="000000"/>
            </w:sdtPr>
            <w:sdtEndPr>
              <w:rPr>
                <w:rStyle w:val="FormtextTegn"/>
              </w:rPr>
            </w:sdtEndPr>
            <w:sdtContent>
              <w:p w14:paraId="5590CCC5" w14:textId="77777777" w:rsidR="005C538D" w:rsidRDefault="005C538D" w:rsidP="00756D59">
                <w:pPr>
                  <w:pStyle w:val="Formtext"/>
                  <w:rPr>
                    <w:rStyle w:val="FormtextTegn"/>
                  </w:rPr>
                </w:pPr>
              </w:p>
              <w:p w14:paraId="076732F5" w14:textId="77777777" w:rsidR="005C538D" w:rsidRDefault="00F63C9D" w:rsidP="00756D59">
                <w:pPr>
                  <w:pStyle w:val="Formtext"/>
                  <w:rPr>
                    <w:rStyle w:val="FormtextTegn"/>
                  </w:rPr>
                </w:pPr>
              </w:p>
            </w:sdtContent>
          </w:sdt>
          <w:p w14:paraId="2F0C9808" w14:textId="77777777" w:rsidR="005C538D" w:rsidRPr="00B83966" w:rsidRDefault="005C538D" w:rsidP="00756D59">
            <w:pPr>
              <w:pStyle w:val="Formtext"/>
            </w:pPr>
          </w:p>
        </w:tc>
      </w:tr>
    </w:tbl>
    <w:p w14:paraId="0B4957BC" w14:textId="77777777" w:rsidR="00F51DAE" w:rsidRDefault="00F51DAE" w:rsidP="0011598E">
      <w:pPr>
        <w:rPr>
          <w:lang w:val="en-US"/>
        </w:rPr>
      </w:pPr>
    </w:p>
    <w:tbl>
      <w:tblPr>
        <w:tblStyle w:val="Tabel-Gitter"/>
        <w:tblW w:w="7229" w:type="dxa"/>
        <w:tblInd w:w="426" w:type="dxa"/>
        <w:tblLook w:val="04A0" w:firstRow="1" w:lastRow="0" w:firstColumn="1" w:lastColumn="0" w:noHBand="0" w:noVBand="1"/>
      </w:tblPr>
      <w:tblGrid>
        <w:gridCol w:w="7229"/>
      </w:tblGrid>
      <w:tr w:rsidR="00DD2152" w:rsidRPr="00B01F79" w14:paraId="20548EDD" w14:textId="77777777" w:rsidTr="00756D59"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39D9B1E" w14:textId="5C09DCF4" w:rsidR="00DD2152" w:rsidRPr="00241ABF" w:rsidRDefault="004A4BB0" w:rsidP="00756D59">
            <w:pPr>
              <w:pStyle w:val="Formheader"/>
            </w:pPr>
            <w:r>
              <w:t>6</w:t>
            </w:r>
            <w:r w:rsidR="00DD2152">
              <w:t xml:space="preserve">.2 </w:t>
            </w:r>
            <w:r w:rsidR="00CE79FE">
              <w:t xml:space="preserve">The </w:t>
            </w:r>
            <w:r w:rsidR="00D64276">
              <w:t>use of private information (GDPR)</w:t>
            </w:r>
          </w:p>
        </w:tc>
      </w:tr>
      <w:tr w:rsidR="004A4BB0" w:rsidRPr="00B01F79" w14:paraId="11C1461E" w14:textId="77777777" w:rsidTr="00B8721A">
        <w:tc>
          <w:tcPr>
            <w:tcW w:w="7229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</w:tcPr>
          <w:p w14:paraId="0A76FC7F" w14:textId="20F8456C" w:rsidR="004A4BB0" w:rsidRPr="004A4BB0" w:rsidRDefault="00F63C9D" w:rsidP="00756D59">
            <w:pPr>
              <w:pStyle w:val="Formtext"/>
            </w:pPr>
            <w:sdt>
              <w:sdtPr>
                <w:rPr>
                  <w:sz w:val="28"/>
                  <w:szCs w:val="28"/>
                </w:rPr>
                <w:id w:val="-16842663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538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4A4BB0" w:rsidRPr="004A4BB0">
              <w:t xml:space="preserve"> I have read and </w:t>
            </w:r>
            <w:r w:rsidR="00114820">
              <w:t xml:space="preserve">accept the terms of the </w:t>
            </w:r>
            <w:r w:rsidR="004A4BB0">
              <w:t>GDPR</w:t>
            </w:r>
            <w:r w:rsidR="00114820">
              <w:t xml:space="preserve"> statement here: </w:t>
            </w:r>
            <w:hyperlink r:id="rId11" w:history="1">
              <w:r w:rsidR="00B35764" w:rsidRPr="00BE7DE2">
                <w:rPr>
                  <w:rStyle w:val="Hyperlink"/>
                  <w:rFonts w:ascii="Courier New" w:hAnsi="Courier New"/>
                  <w:i/>
                  <w:iCs w:val="0"/>
                  <w:sz w:val="18"/>
                  <w:lang w:val="en-US"/>
                </w:rPr>
                <w:t>kitchen.au.dk/</w:t>
              </w:r>
              <w:proofErr w:type="spellStart"/>
              <w:r w:rsidR="00B35764" w:rsidRPr="00BE7DE2">
                <w:rPr>
                  <w:rStyle w:val="Hyperlink"/>
                  <w:rFonts w:ascii="Courier New" w:hAnsi="Courier New"/>
                  <w:i/>
                  <w:iCs w:val="0"/>
                  <w:sz w:val="18"/>
                  <w:lang w:val="en-US"/>
                </w:rPr>
                <w:t>en</w:t>
              </w:r>
              <w:proofErr w:type="spellEnd"/>
              <w:r w:rsidR="00B35764" w:rsidRPr="00BE7DE2">
                <w:rPr>
                  <w:rStyle w:val="Hyperlink"/>
                  <w:rFonts w:ascii="Courier New" w:hAnsi="Courier New"/>
                  <w:i/>
                  <w:iCs w:val="0"/>
                  <w:sz w:val="18"/>
                  <w:lang w:val="en-US"/>
                </w:rPr>
                <w:t>/funding/au-launch/</w:t>
              </w:r>
              <w:proofErr w:type="spellStart"/>
              <w:r w:rsidR="00B35764" w:rsidRPr="00BE7DE2">
                <w:rPr>
                  <w:rStyle w:val="Hyperlink"/>
                  <w:rFonts w:ascii="Courier New" w:hAnsi="Courier New"/>
                  <w:i/>
                  <w:iCs w:val="0"/>
                  <w:sz w:val="18"/>
                  <w:lang w:val="en-US"/>
                </w:rPr>
                <w:t>gdpr</w:t>
              </w:r>
              <w:proofErr w:type="spellEnd"/>
            </w:hyperlink>
          </w:p>
        </w:tc>
      </w:tr>
    </w:tbl>
    <w:p w14:paraId="467D9E3F" w14:textId="77777777" w:rsidR="003862F0" w:rsidRDefault="003862F0" w:rsidP="0011598E">
      <w:pPr>
        <w:rPr>
          <w:lang w:val="en-US"/>
        </w:rPr>
      </w:pPr>
    </w:p>
    <w:tbl>
      <w:tblPr>
        <w:tblStyle w:val="Tabel-Gitter"/>
        <w:tblW w:w="7229" w:type="dxa"/>
        <w:tblInd w:w="426" w:type="dxa"/>
        <w:tblLook w:val="04A0" w:firstRow="1" w:lastRow="0" w:firstColumn="1" w:lastColumn="0" w:noHBand="0" w:noVBand="1"/>
      </w:tblPr>
      <w:tblGrid>
        <w:gridCol w:w="7229"/>
      </w:tblGrid>
      <w:tr w:rsidR="00475EBE" w:rsidRPr="00B01F79" w14:paraId="52F668C1" w14:textId="77777777" w:rsidTr="00756D59"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8C32F32" w14:textId="085E814A" w:rsidR="00A215CB" w:rsidRPr="00241ABF" w:rsidRDefault="00475EBE" w:rsidP="008D7E9C">
            <w:pPr>
              <w:pStyle w:val="Formheader"/>
            </w:pPr>
            <w:r>
              <w:t>6.</w:t>
            </w:r>
            <w:r w:rsidR="00C62966">
              <w:t>3</w:t>
            </w:r>
            <w:r>
              <w:t xml:space="preserve"> </w:t>
            </w:r>
            <w:r w:rsidR="002F3BD5">
              <w:t>Terms of the individual grant providers</w:t>
            </w:r>
          </w:p>
        </w:tc>
      </w:tr>
      <w:tr w:rsidR="00475EBE" w:rsidRPr="00B01F79" w14:paraId="54CCE4F0" w14:textId="77777777" w:rsidTr="00756D59">
        <w:tc>
          <w:tcPr>
            <w:tcW w:w="7229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</w:tcPr>
          <w:p w14:paraId="5A7EEAB7" w14:textId="77777777" w:rsidR="008D7E9C" w:rsidRPr="008B5DCA" w:rsidRDefault="008D7E9C" w:rsidP="008D7E9C">
            <w:pPr>
              <w:pStyle w:val="Formheader"/>
              <w:rPr>
                <w:rFonts w:ascii="Courier New" w:hAnsi="Courier New" w:cs="Courier New"/>
                <w:sz w:val="18"/>
                <w:szCs w:val="18"/>
              </w:rPr>
            </w:pPr>
            <w:r w:rsidRPr="008B5DCA">
              <w:rPr>
                <w:rFonts w:ascii="Courier New" w:hAnsi="Courier New" w:cs="Courier New"/>
                <w:sz w:val="18"/>
                <w:szCs w:val="18"/>
              </w:rPr>
              <w:t>The AU Launch program administers funds from different grant providers. This means that:</w:t>
            </w:r>
          </w:p>
          <w:p w14:paraId="51FF4FF6" w14:textId="77777777" w:rsidR="008D7E9C" w:rsidRPr="008B5DCA" w:rsidRDefault="008D7E9C" w:rsidP="008D7E9C">
            <w:pPr>
              <w:pStyle w:val="Formheader"/>
              <w:numPr>
                <w:ilvl w:val="0"/>
                <w:numId w:val="21"/>
              </w:numPr>
              <w:rPr>
                <w:rFonts w:ascii="Courier New" w:hAnsi="Courier New" w:cs="Courier New"/>
                <w:sz w:val="18"/>
                <w:szCs w:val="18"/>
              </w:rPr>
            </w:pPr>
            <w:r w:rsidRPr="008B5DCA">
              <w:rPr>
                <w:rFonts w:ascii="Courier New" w:hAnsi="Courier New" w:cs="Courier New"/>
                <w:sz w:val="18"/>
                <w:szCs w:val="18"/>
              </w:rPr>
              <w:t>We might share selected applications with external grant providers.</w:t>
            </w:r>
          </w:p>
          <w:p w14:paraId="4AAB7645" w14:textId="77777777" w:rsidR="008D7E9C" w:rsidRPr="008B5DCA" w:rsidRDefault="008D7E9C" w:rsidP="008D7E9C">
            <w:pPr>
              <w:pStyle w:val="Formheader"/>
              <w:numPr>
                <w:ilvl w:val="0"/>
                <w:numId w:val="21"/>
              </w:numPr>
              <w:rPr>
                <w:rFonts w:ascii="Courier New" w:hAnsi="Courier New" w:cs="Courier New"/>
                <w:sz w:val="18"/>
                <w:szCs w:val="18"/>
              </w:rPr>
            </w:pPr>
            <w:r w:rsidRPr="008B5DCA">
              <w:rPr>
                <w:rFonts w:ascii="Courier New" w:hAnsi="Courier New" w:cs="Courier New"/>
                <w:sz w:val="18"/>
                <w:szCs w:val="18"/>
              </w:rPr>
              <w:t xml:space="preserve">In some cases, grant providers will request further information or presentations from the applicant </w:t>
            </w:r>
            <w:proofErr w:type="gramStart"/>
            <w:r w:rsidRPr="008B5DCA">
              <w:rPr>
                <w:rFonts w:ascii="Courier New" w:hAnsi="Courier New" w:cs="Courier New"/>
                <w:sz w:val="18"/>
                <w:szCs w:val="18"/>
              </w:rPr>
              <w:t>in order to</w:t>
            </w:r>
            <w:proofErr w:type="gramEnd"/>
            <w:r w:rsidRPr="008B5DCA">
              <w:rPr>
                <w:rFonts w:ascii="Courier New" w:hAnsi="Courier New" w:cs="Courier New"/>
                <w:sz w:val="18"/>
                <w:szCs w:val="18"/>
              </w:rPr>
              <w:t xml:space="preserve"> process an application.</w:t>
            </w:r>
          </w:p>
          <w:p w14:paraId="0A812EB2" w14:textId="77777777" w:rsidR="008B5DCA" w:rsidRPr="008B5DCA" w:rsidRDefault="008D7E9C" w:rsidP="008D7E9C">
            <w:pPr>
              <w:pStyle w:val="Formheader"/>
              <w:numPr>
                <w:ilvl w:val="0"/>
                <w:numId w:val="21"/>
              </w:numPr>
              <w:rPr>
                <w:rFonts w:ascii="Courier New" w:hAnsi="Courier New" w:cs="Courier New"/>
                <w:sz w:val="18"/>
                <w:szCs w:val="18"/>
              </w:rPr>
            </w:pPr>
            <w:r w:rsidRPr="008B5DCA">
              <w:rPr>
                <w:rFonts w:ascii="Courier New" w:hAnsi="Courier New" w:cs="Courier New"/>
                <w:sz w:val="18"/>
                <w:szCs w:val="18"/>
              </w:rPr>
              <w:t>Approved projects might be asked for statements or photos for press releases or similar from the awarding grant providers.</w:t>
            </w:r>
          </w:p>
          <w:p w14:paraId="7E032A69" w14:textId="424FCD3B" w:rsidR="008D7E9C" w:rsidRPr="008B5DCA" w:rsidRDefault="008D7E9C" w:rsidP="008D7E9C">
            <w:pPr>
              <w:pStyle w:val="Formheader"/>
              <w:numPr>
                <w:ilvl w:val="0"/>
                <w:numId w:val="21"/>
              </w:numPr>
              <w:rPr>
                <w:rFonts w:ascii="Courier New" w:hAnsi="Courier New" w:cs="Courier New"/>
                <w:sz w:val="18"/>
                <w:szCs w:val="18"/>
              </w:rPr>
            </w:pPr>
            <w:r w:rsidRPr="008B5DCA">
              <w:rPr>
                <w:rFonts w:ascii="Courier New" w:hAnsi="Courier New" w:cs="Courier New"/>
                <w:sz w:val="18"/>
                <w:szCs w:val="18"/>
              </w:rPr>
              <w:t>In some cases, approved projects might be asked to present their projects at award ceremonies or similar events. Transportation expenses will be covered.</w:t>
            </w:r>
          </w:p>
          <w:p w14:paraId="10F187B4" w14:textId="77777777" w:rsidR="008D7E9C" w:rsidRDefault="008D7E9C" w:rsidP="008D7E9C">
            <w:pPr>
              <w:pStyle w:val="Formtext"/>
              <w:rPr>
                <w:sz w:val="24"/>
                <w:szCs w:val="24"/>
              </w:rPr>
            </w:pPr>
          </w:p>
          <w:p w14:paraId="521D9AEA" w14:textId="6E93DF31" w:rsidR="00475EBE" w:rsidRPr="004A4BB0" w:rsidRDefault="00F63C9D" w:rsidP="00756D59">
            <w:pPr>
              <w:pStyle w:val="Formtext"/>
            </w:pPr>
            <w:sdt>
              <w:sdtPr>
                <w:rPr>
                  <w:sz w:val="28"/>
                  <w:szCs w:val="28"/>
                </w:rPr>
                <w:id w:val="1130286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538D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475EBE" w:rsidRPr="004A4BB0">
              <w:t xml:space="preserve"> </w:t>
            </w:r>
            <w:r w:rsidR="00216DF5">
              <w:t xml:space="preserve">I </w:t>
            </w:r>
            <w:r w:rsidR="008A271E">
              <w:t xml:space="preserve">agree </w:t>
            </w:r>
            <w:r w:rsidR="00C772B0">
              <w:t>to the</w:t>
            </w:r>
            <w:r w:rsidR="005C538D">
              <w:t xml:space="preserve"> above</w:t>
            </w:r>
            <w:r w:rsidR="00C772B0">
              <w:t xml:space="preserve"> </w:t>
            </w:r>
            <w:r w:rsidR="00E76370">
              <w:t>conditions</w:t>
            </w:r>
          </w:p>
        </w:tc>
      </w:tr>
    </w:tbl>
    <w:p w14:paraId="17B780FF" w14:textId="77777777" w:rsidR="00F51DAE" w:rsidRDefault="00F51DAE" w:rsidP="0011598E">
      <w:pPr>
        <w:rPr>
          <w:lang w:val="en-US"/>
        </w:rPr>
      </w:pPr>
    </w:p>
    <w:tbl>
      <w:tblPr>
        <w:tblStyle w:val="Tabel-Gitter"/>
        <w:tblW w:w="7229" w:type="dxa"/>
        <w:tblInd w:w="426" w:type="dxa"/>
        <w:tblLook w:val="04A0" w:firstRow="1" w:lastRow="0" w:firstColumn="1" w:lastColumn="0" w:noHBand="0" w:noVBand="1"/>
      </w:tblPr>
      <w:tblGrid>
        <w:gridCol w:w="7229"/>
      </w:tblGrid>
      <w:tr w:rsidR="00C62966" w:rsidRPr="00B01F79" w14:paraId="2A461D97" w14:textId="77777777" w:rsidTr="008D387F"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F0768A4" w14:textId="118FE192" w:rsidR="00C62966" w:rsidRPr="00241ABF" w:rsidRDefault="00C62966" w:rsidP="008D387F">
            <w:pPr>
              <w:pStyle w:val="Formheader"/>
            </w:pPr>
            <w:r>
              <w:t>6.4 Match for specific grant providers</w:t>
            </w:r>
          </w:p>
        </w:tc>
      </w:tr>
      <w:tr w:rsidR="00C62966" w:rsidRPr="00B01F79" w14:paraId="78E85E72" w14:textId="77777777" w:rsidTr="008D387F">
        <w:tc>
          <w:tcPr>
            <w:tcW w:w="7229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</w:tcPr>
          <w:p w14:paraId="5EEA04AB" w14:textId="08637FBA" w:rsidR="00C62966" w:rsidRPr="00DA1A57" w:rsidRDefault="00C62966" w:rsidP="008D387F">
            <w:pPr>
              <w:pStyle w:val="Formheader"/>
              <w:rPr>
                <w:rFonts w:ascii="Courier New" w:hAnsi="Courier New" w:cs="Courier New"/>
                <w:sz w:val="18"/>
                <w:szCs w:val="18"/>
              </w:rPr>
            </w:pPr>
            <w:r w:rsidRPr="00DA1A57">
              <w:rPr>
                <w:rFonts w:ascii="Courier New" w:hAnsi="Courier New" w:cs="Courier New"/>
                <w:sz w:val="18"/>
                <w:szCs w:val="18"/>
              </w:rPr>
              <w:t xml:space="preserve">To help us match the application with a </w:t>
            </w:r>
            <w:r w:rsidR="00B73E9E">
              <w:rPr>
                <w:rFonts w:ascii="Courier New" w:hAnsi="Courier New" w:cs="Courier New"/>
                <w:sz w:val="18"/>
                <w:szCs w:val="18"/>
              </w:rPr>
              <w:t>g</w:t>
            </w:r>
            <w:r w:rsidRPr="00DA1A57">
              <w:rPr>
                <w:rFonts w:ascii="Courier New" w:hAnsi="Courier New" w:cs="Courier New"/>
                <w:sz w:val="18"/>
                <w:szCs w:val="18"/>
              </w:rPr>
              <w:t xml:space="preserve">rant </w:t>
            </w:r>
            <w:r w:rsidR="00B73E9E">
              <w:rPr>
                <w:rFonts w:ascii="Courier New" w:hAnsi="Courier New" w:cs="Courier New"/>
                <w:sz w:val="18"/>
                <w:szCs w:val="18"/>
              </w:rPr>
              <w:t>p</w:t>
            </w:r>
            <w:r w:rsidRPr="00DA1A57">
              <w:rPr>
                <w:rFonts w:ascii="Courier New" w:hAnsi="Courier New" w:cs="Courier New"/>
                <w:sz w:val="18"/>
                <w:szCs w:val="18"/>
              </w:rPr>
              <w:t>rovider, please select one or more of the below options</w:t>
            </w:r>
            <w:r w:rsidR="00C744AB">
              <w:rPr>
                <w:rFonts w:ascii="Courier New" w:hAnsi="Courier New" w:cs="Courier New"/>
                <w:sz w:val="18"/>
                <w:szCs w:val="18"/>
              </w:rPr>
              <w:t xml:space="preserve"> if relevant</w:t>
            </w:r>
            <w:r w:rsidRPr="00DA1A57">
              <w:rPr>
                <w:rFonts w:ascii="Courier New" w:hAnsi="Courier New" w:cs="Courier New"/>
                <w:sz w:val="18"/>
                <w:szCs w:val="18"/>
              </w:rPr>
              <w:t xml:space="preserve">. This is purely </w:t>
            </w:r>
            <w:r w:rsidR="00D02FA3" w:rsidRPr="00DA1A57">
              <w:rPr>
                <w:rFonts w:ascii="Courier New" w:hAnsi="Courier New" w:cs="Courier New"/>
                <w:sz w:val="18"/>
                <w:szCs w:val="18"/>
              </w:rPr>
              <w:t>administrative,</w:t>
            </w:r>
            <w:r w:rsidR="00D02FA3">
              <w:rPr>
                <w:rFonts w:ascii="Courier New" w:hAnsi="Courier New" w:cs="Courier New"/>
                <w:sz w:val="18"/>
                <w:szCs w:val="18"/>
              </w:rPr>
              <w:t xml:space="preserve"> and</w:t>
            </w:r>
            <w:r w:rsidRPr="00DA1A57">
              <w:rPr>
                <w:rFonts w:ascii="Courier New" w:hAnsi="Courier New" w:cs="Courier New"/>
                <w:sz w:val="18"/>
                <w:szCs w:val="18"/>
              </w:rPr>
              <w:t xml:space="preserve"> you will not be evaluated on the response.</w:t>
            </w:r>
          </w:p>
          <w:p w14:paraId="52C1F3A7" w14:textId="77777777" w:rsidR="00C62966" w:rsidRDefault="00C62966" w:rsidP="008D387F">
            <w:pPr>
              <w:pStyle w:val="Formtext"/>
              <w:rPr>
                <w:sz w:val="24"/>
                <w:szCs w:val="24"/>
              </w:rPr>
            </w:pPr>
          </w:p>
          <w:p w14:paraId="640BF7A0" w14:textId="2A464432" w:rsidR="00BD489A" w:rsidRDefault="00F63C9D" w:rsidP="00BD489A">
            <w:pPr>
              <w:pStyle w:val="Formtext"/>
            </w:pPr>
            <w:sdt>
              <w:sdtPr>
                <w:rPr>
                  <w:sz w:val="28"/>
                  <w:szCs w:val="28"/>
                </w:rPr>
                <w:id w:val="286628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489A" w:rsidRPr="00DA1A57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BD489A" w:rsidRPr="00DA1A57">
              <w:t xml:space="preserve"> </w:t>
            </w:r>
            <w:r w:rsidR="0083592A" w:rsidRPr="0083592A">
              <w:t xml:space="preserve">At least one core team member is </w:t>
            </w:r>
            <w:r w:rsidR="0044604C">
              <w:t>currently a</w:t>
            </w:r>
            <w:r w:rsidR="0083592A" w:rsidRPr="0083592A">
              <w:t xml:space="preserve"> </w:t>
            </w:r>
            <w:proofErr w:type="gramStart"/>
            <w:r w:rsidR="0083592A" w:rsidRPr="0083592A">
              <w:t>Master’s</w:t>
            </w:r>
            <w:proofErr w:type="gramEnd"/>
            <w:r w:rsidR="0083592A" w:rsidRPr="0083592A">
              <w:t xml:space="preserve"> student at AU. Please </w:t>
            </w:r>
            <w:r w:rsidR="00BC7050">
              <w:t xml:space="preserve">elaborate </w:t>
            </w:r>
            <w:r w:rsidR="0083592A" w:rsidRPr="0083592A">
              <w:t>in section 2.1.</w:t>
            </w:r>
          </w:p>
          <w:p w14:paraId="79BAD156" w14:textId="77777777" w:rsidR="004B3578" w:rsidRDefault="004B3578" w:rsidP="00BD489A">
            <w:pPr>
              <w:pStyle w:val="Formtext"/>
            </w:pPr>
          </w:p>
          <w:p w14:paraId="6E0B63C6" w14:textId="3B96F09F" w:rsidR="004B3578" w:rsidRPr="0083592A" w:rsidRDefault="00F63C9D" w:rsidP="004B3578">
            <w:pPr>
              <w:pStyle w:val="Formtext"/>
            </w:pPr>
            <w:sdt>
              <w:sdtPr>
                <w:rPr>
                  <w:sz w:val="28"/>
                  <w:szCs w:val="28"/>
                </w:rPr>
                <w:id w:val="-2070261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3578" w:rsidRPr="00DA1A57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4B3578" w:rsidRPr="00DA1A57">
              <w:t xml:space="preserve"> </w:t>
            </w:r>
            <w:r w:rsidR="004B3578" w:rsidRPr="0083592A">
              <w:t xml:space="preserve">At least one core team member is </w:t>
            </w:r>
            <w:r w:rsidR="0044604C">
              <w:t>currently a</w:t>
            </w:r>
            <w:r w:rsidR="004B3578" w:rsidRPr="0083592A">
              <w:t xml:space="preserve"> </w:t>
            </w:r>
            <w:r w:rsidR="00EC5FBB">
              <w:t>PhD</w:t>
            </w:r>
            <w:r w:rsidR="004B3578" w:rsidRPr="0083592A">
              <w:t xml:space="preserve"> student at AU. Please </w:t>
            </w:r>
            <w:r w:rsidR="004B3578">
              <w:t xml:space="preserve">elaborate </w:t>
            </w:r>
            <w:r w:rsidR="004B3578" w:rsidRPr="0083592A">
              <w:t>in section 2.1.</w:t>
            </w:r>
          </w:p>
          <w:p w14:paraId="39A1A02D" w14:textId="77777777" w:rsidR="00BD489A" w:rsidRDefault="00BD489A" w:rsidP="008D387F">
            <w:pPr>
              <w:pStyle w:val="Formtext"/>
              <w:rPr>
                <w:sz w:val="24"/>
                <w:szCs w:val="24"/>
              </w:rPr>
            </w:pPr>
          </w:p>
          <w:p w14:paraId="7647A5A7" w14:textId="77777777" w:rsidR="00BD489A" w:rsidRPr="00DA1A57" w:rsidRDefault="00F63C9D" w:rsidP="00BD489A">
            <w:pPr>
              <w:pStyle w:val="Formtext"/>
            </w:pPr>
            <w:sdt>
              <w:sdtPr>
                <w:rPr>
                  <w:sz w:val="28"/>
                  <w:szCs w:val="28"/>
                </w:rPr>
                <w:id w:val="-16906014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489A" w:rsidRPr="00DA1A57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BD489A" w:rsidRPr="00DA1A57">
              <w:t xml:space="preserve"> The project is within the field of </w:t>
            </w:r>
            <w:r w:rsidR="00BD489A">
              <w:t>E</w:t>
            </w:r>
            <w:r w:rsidR="00BD489A" w:rsidRPr="00DA1A57">
              <w:t xml:space="preserve">nergy, </w:t>
            </w:r>
            <w:r w:rsidR="00BD489A">
              <w:t>C</w:t>
            </w:r>
            <w:r w:rsidR="00BD489A" w:rsidRPr="00DA1A57">
              <w:t xml:space="preserve">limate or </w:t>
            </w:r>
            <w:r w:rsidR="00BD489A">
              <w:t>G</w:t>
            </w:r>
            <w:r w:rsidR="00BD489A" w:rsidRPr="00DA1A57">
              <w:t xml:space="preserve">reen </w:t>
            </w:r>
            <w:r w:rsidR="00BD489A">
              <w:t>T</w:t>
            </w:r>
            <w:r w:rsidR="00BD489A" w:rsidRPr="00DA1A57">
              <w:t>ransition.</w:t>
            </w:r>
          </w:p>
          <w:p w14:paraId="1E841ECA" w14:textId="77777777" w:rsidR="00BD489A" w:rsidRDefault="00BD489A" w:rsidP="008D387F">
            <w:pPr>
              <w:pStyle w:val="Formtext"/>
              <w:rPr>
                <w:sz w:val="24"/>
                <w:szCs w:val="24"/>
              </w:rPr>
            </w:pPr>
          </w:p>
          <w:p w14:paraId="43B76B3E" w14:textId="056A5E7F" w:rsidR="00BD489A" w:rsidRPr="00DA1A57" w:rsidRDefault="00F63C9D" w:rsidP="00BD489A">
            <w:pPr>
              <w:pStyle w:val="Formtext"/>
            </w:pPr>
            <w:sdt>
              <w:sdtPr>
                <w:rPr>
                  <w:sz w:val="28"/>
                  <w:szCs w:val="28"/>
                </w:rPr>
                <w:id w:val="2328176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489A" w:rsidRPr="00DA1A57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BD489A" w:rsidRPr="00DA1A57">
              <w:t xml:space="preserve"> The project is within the field of </w:t>
            </w:r>
            <w:r w:rsidR="000D6E70">
              <w:t>Human Health</w:t>
            </w:r>
            <w:r w:rsidR="00BD489A" w:rsidRPr="00DA1A57">
              <w:t>.</w:t>
            </w:r>
          </w:p>
          <w:p w14:paraId="7722A3BA" w14:textId="77777777" w:rsidR="00BD489A" w:rsidRDefault="00BD489A" w:rsidP="008D387F">
            <w:pPr>
              <w:pStyle w:val="Formtext"/>
              <w:rPr>
                <w:sz w:val="24"/>
                <w:szCs w:val="24"/>
              </w:rPr>
            </w:pPr>
          </w:p>
          <w:p w14:paraId="09359909" w14:textId="14FAFCAB" w:rsidR="00BD489A" w:rsidRPr="00DA1A57" w:rsidRDefault="00F63C9D" w:rsidP="00BD489A">
            <w:pPr>
              <w:pStyle w:val="Formtext"/>
            </w:pPr>
            <w:sdt>
              <w:sdtPr>
                <w:rPr>
                  <w:sz w:val="28"/>
                  <w:szCs w:val="28"/>
                </w:rPr>
                <w:id w:val="494293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489A" w:rsidRPr="00DA1A57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BD489A" w:rsidRPr="00DA1A57">
              <w:t xml:space="preserve"> The project is within the field of </w:t>
            </w:r>
            <w:r w:rsidR="00010924" w:rsidRPr="00010924">
              <w:t>Quantum Technology</w:t>
            </w:r>
            <w:r w:rsidR="00BD489A" w:rsidRPr="00DA1A57">
              <w:t>.</w:t>
            </w:r>
          </w:p>
          <w:p w14:paraId="25351BD2" w14:textId="77777777" w:rsidR="00BD489A" w:rsidRPr="00DA1A57" w:rsidRDefault="00BD489A" w:rsidP="008D387F">
            <w:pPr>
              <w:pStyle w:val="Formtext"/>
              <w:rPr>
                <w:sz w:val="24"/>
                <w:szCs w:val="24"/>
              </w:rPr>
            </w:pPr>
          </w:p>
          <w:p w14:paraId="1A48E0E5" w14:textId="255DC10E" w:rsidR="00C62966" w:rsidRPr="004A4BB0" w:rsidRDefault="00F63C9D" w:rsidP="008D387F">
            <w:pPr>
              <w:pStyle w:val="Formtext"/>
            </w:pPr>
            <w:sdt>
              <w:sdtPr>
                <w:rPr>
                  <w:sz w:val="28"/>
                  <w:szCs w:val="28"/>
                </w:rPr>
                <w:id w:val="6393882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2966" w:rsidRPr="00DA1A57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C62966" w:rsidRPr="00DA1A57">
              <w:t xml:space="preserve"> </w:t>
            </w:r>
            <w:r w:rsidR="000B1A24" w:rsidRPr="000B1A24">
              <w:t>The project is within the field of Planetary Health, defined as solutions that improve human well-being by addressing environmental and planetary sustainability challenges.</w:t>
            </w:r>
          </w:p>
        </w:tc>
      </w:tr>
    </w:tbl>
    <w:p w14:paraId="75DC64DD" w14:textId="77777777" w:rsidR="002B0C0A" w:rsidRPr="0011598E" w:rsidRDefault="002B0C0A" w:rsidP="0011598E">
      <w:pPr>
        <w:rPr>
          <w:lang w:val="en-US"/>
        </w:rPr>
      </w:pPr>
    </w:p>
    <w:sectPr w:rsidR="002B0C0A" w:rsidRPr="0011598E" w:rsidSect="00632C97">
      <w:headerReference w:type="default" r:id="rId12"/>
      <w:headerReference w:type="first" r:id="rId13"/>
      <w:footerReference w:type="first" r:id="rId14"/>
      <w:endnotePr>
        <w:numFmt w:val="decimal"/>
      </w:endnotePr>
      <w:pgSz w:w="11907" w:h="16840" w:code="9"/>
      <w:pgMar w:top="2552" w:right="3119" w:bottom="2041" w:left="1134" w:header="567" w:footer="3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5DC3B6" w14:textId="77777777" w:rsidR="00F63C9D" w:rsidRDefault="00F63C9D">
      <w:r>
        <w:separator/>
      </w:r>
    </w:p>
  </w:endnote>
  <w:endnote w:type="continuationSeparator" w:id="0">
    <w:p w14:paraId="3DE96C41" w14:textId="77777777" w:rsidR="00F63C9D" w:rsidRDefault="00F63C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81422D0A-9CB8-4CA3-8496-42C15ACE5F0E}"/>
    <w:embedBold r:id="rId2" w:fontKey="{A756213B-7B28-44B3-9CF4-B50458B57632}"/>
    <w:embedItalic r:id="rId3" w:fontKey="{2BA32F3F-AAD8-472F-9970-97C8CBF249F8}"/>
    <w:embedBoldItalic r:id="rId4" w:fontKey="{054038DF-0227-4BBA-8948-25FC241D2D1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altName w:val="Calibri"/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861E59DA-37EE-4B5F-88B2-A2DE9189D362}"/>
    <w:embedBold r:id="rId6" w:fontKey="{32A691D6-0533-492A-BCCC-0A847A2FBFBE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052E30C4-17B6-4C5E-9484-B7D94C1AF39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E1F64F1B-F542-408A-8E36-3C8B36A99A9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9" w:fontKey="{B20BD438-1927-495D-9E89-26EF9C4F7BA0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742480AA-18E3-47B3-AF50-C1118DF97B4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1D7D84E9-DCDD-48B6-9550-1777FF6E41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210855" w14:textId="77777777" w:rsidR="00EC0BB0" w:rsidRDefault="00EC0BB0" w:rsidP="00EC0BB0"/>
  <w:tbl>
    <w:tblPr>
      <w:tblW w:w="7546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77"/>
      <w:gridCol w:w="2406"/>
      <w:gridCol w:w="2663"/>
    </w:tblGrid>
    <w:tr w:rsidR="00B704CF" w:rsidRPr="00B01F79" w14:paraId="3459A256" w14:textId="77777777" w:rsidTr="008F47F2">
      <w:tc>
        <w:tcPr>
          <w:tcW w:w="2409" w:type="dxa"/>
        </w:tcPr>
        <w:p w14:paraId="77499A37" w14:textId="77777777" w:rsidR="00B704CF" w:rsidRPr="009224E3" w:rsidRDefault="00B704CF" w:rsidP="00B704CF">
          <w:bookmarkStart w:id="64" w:name="IMG_Secondary"/>
          <w:r>
            <w:rPr>
              <w:noProof/>
              <w:lang w:val="en-US" w:eastAsia="en-US"/>
            </w:rPr>
            <w:drawing>
              <wp:inline distT="0" distB="0" distL="0" distR="0" wp14:anchorId="5C55064D" wp14:editId="44DF981B">
                <wp:extent cx="648000" cy="648000"/>
                <wp:effectExtent l="0" t="0" r="0" b="0"/>
                <wp:docPr id="1537730510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37730510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64"/>
        </w:p>
      </w:tc>
      <w:tc>
        <w:tcPr>
          <w:tcW w:w="2341" w:type="dxa"/>
          <w:vAlign w:val="bottom"/>
        </w:tcPr>
        <w:p w14:paraId="5DAE1B34" w14:textId="77777777" w:rsidR="00B704CF" w:rsidRPr="009224E3" w:rsidRDefault="00B704CF" w:rsidP="008F47F2">
          <w:pPr>
            <w:pStyle w:val="Template-Companyname"/>
          </w:pPr>
          <w:bookmarkStart w:id="65" w:name="OFF_UnitName"/>
          <w:bookmarkStart w:id="66" w:name="OFF_UnitName_HIF"/>
          <w:r>
            <w:t>Innovation og Entreprenørskab</w:t>
          </w:r>
          <w:bookmarkEnd w:id="65"/>
        </w:p>
        <w:p w14:paraId="7B567107" w14:textId="77777777" w:rsidR="00B704CF" w:rsidRPr="009224E3" w:rsidRDefault="00B704CF" w:rsidP="008F47F2">
          <w:pPr>
            <w:pStyle w:val="Template-Address"/>
          </w:pPr>
          <w:bookmarkStart w:id="67" w:name="LAN_AU"/>
          <w:bookmarkEnd w:id="66"/>
          <w:r>
            <w:t>Aarhus Universitet</w:t>
          </w:r>
          <w:bookmarkEnd w:id="67"/>
        </w:p>
        <w:p w14:paraId="3E3B2343" w14:textId="77777777" w:rsidR="00B704CF" w:rsidRPr="009224E3" w:rsidRDefault="00B704CF" w:rsidP="008F47F2">
          <w:pPr>
            <w:pStyle w:val="Template-Address"/>
          </w:pPr>
          <w:bookmarkStart w:id="68" w:name="OFF_AddressComputed"/>
          <w:r>
            <w:t>Universitetsbyen 14, 8000</w:t>
          </w:r>
          <w:r>
            <w:br/>
            <w:t>8000 Aarhus C</w:t>
          </w:r>
          <w:bookmarkEnd w:id="68"/>
        </w:p>
      </w:tc>
      <w:tc>
        <w:tcPr>
          <w:tcW w:w="2591" w:type="dxa"/>
          <w:vAlign w:val="bottom"/>
        </w:tcPr>
        <w:p w14:paraId="7DC495C8" w14:textId="77777777" w:rsidR="00B704CF" w:rsidRPr="009224E3" w:rsidRDefault="00B704CF" w:rsidP="008F47F2">
          <w:pPr>
            <w:pStyle w:val="Template-Address"/>
            <w:jc w:val="right"/>
          </w:pPr>
          <w:bookmarkStart w:id="69" w:name="LAN_Tel"/>
          <w:bookmarkStart w:id="70" w:name="OFF_Phone_HIF"/>
          <w:r>
            <w:t>Tlf.:</w:t>
          </w:r>
          <w:bookmarkEnd w:id="69"/>
          <w:r w:rsidRPr="009224E3">
            <w:t xml:space="preserve"> </w:t>
          </w:r>
          <w:bookmarkStart w:id="71" w:name="OFF_Phone"/>
          <w:r>
            <w:t>+45 8715 0000</w:t>
          </w:r>
          <w:bookmarkEnd w:id="71"/>
        </w:p>
        <w:p w14:paraId="79B30EB1" w14:textId="77777777" w:rsidR="00B704CF" w:rsidRPr="009224E3" w:rsidRDefault="00B704CF" w:rsidP="008F47F2">
          <w:pPr>
            <w:pStyle w:val="Template-Address"/>
            <w:jc w:val="right"/>
            <w:rPr>
              <w:vanish/>
            </w:rPr>
          </w:pPr>
          <w:bookmarkStart w:id="72" w:name="LAN_Fax"/>
          <w:bookmarkStart w:id="73" w:name="OFF_Fax_HIF"/>
          <w:bookmarkEnd w:id="70"/>
          <w:r>
            <w:rPr>
              <w:vanish/>
            </w:rPr>
            <w:t>Fax:</w:t>
          </w:r>
          <w:bookmarkEnd w:id="72"/>
          <w:r w:rsidRPr="009224E3">
            <w:rPr>
              <w:vanish/>
            </w:rPr>
            <w:t xml:space="preserve"> </w:t>
          </w:r>
          <w:bookmarkStart w:id="74" w:name="OFF_Fax"/>
          <w:bookmarkEnd w:id="74"/>
        </w:p>
        <w:p w14:paraId="65479203" w14:textId="77777777" w:rsidR="00B704CF" w:rsidRPr="0033239F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75" w:name="OFF_Email_HIF"/>
          <w:bookmarkEnd w:id="73"/>
          <w:r w:rsidRPr="0033239F">
            <w:rPr>
              <w:lang w:val="en-US"/>
            </w:rPr>
            <w:t xml:space="preserve">E-mail: </w:t>
          </w:r>
          <w:bookmarkStart w:id="76" w:name="OFF_Email"/>
          <w:r w:rsidRPr="0033239F">
            <w:rPr>
              <w:lang w:val="en-US"/>
            </w:rPr>
            <w:t>erhvervsstab@au.dk</w:t>
          </w:r>
          <w:bookmarkEnd w:id="76"/>
        </w:p>
        <w:p w14:paraId="05B964B8" w14:textId="77777777" w:rsidR="00B704CF" w:rsidRPr="0033239F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77" w:name="OFF_wwwComputed_HIF"/>
          <w:bookmarkEnd w:id="75"/>
          <w:r w:rsidRPr="0033239F">
            <w:rPr>
              <w:lang w:val="en-US"/>
            </w:rPr>
            <w:t xml:space="preserve">Web: </w:t>
          </w:r>
          <w:bookmarkStart w:id="78" w:name="OFF_wwwComputed"/>
          <w:r w:rsidRPr="0033239F">
            <w:rPr>
              <w:lang w:val="en-US"/>
            </w:rPr>
            <w:t>www.au.dk</w:t>
          </w:r>
          <w:bookmarkEnd w:id="77"/>
          <w:bookmarkEnd w:id="78"/>
        </w:p>
      </w:tc>
    </w:tr>
  </w:tbl>
  <w:p w14:paraId="6DB59F9F" w14:textId="77777777" w:rsidR="00EC0BB0" w:rsidRPr="0033239F" w:rsidRDefault="00EC0BB0" w:rsidP="00EC0BB0">
    <w:pPr>
      <w:pStyle w:val="Sidefod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AB8F19" w14:textId="77777777" w:rsidR="00F63C9D" w:rsidRDefault="00F63C9D">
      <w:r>
        <w:separator/>
      </w:r>
    </w:p>
  </w:footnote>
  <w:footnote w:type="continuationSeparator" w:id="0">
    <w:p w14:paraId="2F338F42" w14:textId="77777777" w:rsidR="00F63C9D" w:rsidRDefault="00F63C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9D524C" w14:textId="77777777" w:rsidR="002F51EF" w:rsidRDefault="00CD66FF" w:rsidP="002F51EF">
    <w:pPr>
      <w:pStyle w:val="Sidehoved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2EA7640" wp14:editId="77C71517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1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F56A44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0" w:name="OFF_Logo1AComputed_2"/>
                          <w:bookmarkStart w:id="1" w:name="OFF_Logo1AComputed_2_HIF"/>
                          <w:bookmarkEnd w:id="0"/>
                        </w:p>
                        <w:p w14:paraId="36FA8C2B" w14:textId="77777777"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2" w:name="OFF_Logo2AComputed_2"/>
                          <w:bookmarkStart w:id="3" w:name="OFF_Logo2AComputed_2_HIF"/>
                          <w:bookmarkEnd w:id="1"/>
                          <w:bookmarkEnd w:id="2"/>
                          <w:bookmarkEnd w:id="3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EA7640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" filled="f" stroked="f">
              <v:textbox inset="0,0,0,0">
                <w:txbxContent>
                  <w:p w14:paraId="59F56A44" w14:textId="77777777"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4" w:name="OFF_Logo1AComputed_2"/>
                    <w:bookmarkStart w:id="5" w:name="OFF_Logo1AComputed_2_HIF"/>
                    <w:bookmarkEnd w:id="4"/>
                  </w:p>
                  <w:p w14:paraId="36FA8C2B" w14:textId="77777777"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6" w:name="OFF_Logo2AComputed_2"/>
                    <w:bookmarkStart w:id="7" w:name="OFF_Logo2AComputed_2_HIF"/>
                    <w:bookmarkEnd w:id="5"/>
                    <w:bookmarkEnd w:id="6"/>
                    <w:bookmarkEnd w:id="7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  <w:lang w:val="en-US" w:eastAsia="en-US"/>
      </w:rPr>
      <mc:AlternateContent>
        <mc:Choice Requires="wpc">
          <w:drawing>
            <wp:anchor distT="0" distB="0" distL="114300" distR="114300" simplePos="0" relativeHeight="251681792" behindDoc="0" locked="0" layoutInCell="1" allowOverlap="1" wp14:anchorId="2B811B21" wp14:editId="12FA90A4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2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D6B076A" id="LogoCanvasHide01" o:spid="_x0000_s1026" editas="canvas" style="position:absolute;margin-left:56.7pt;margin-top:28.35pt;width:48pt;height:24pt;z-index:25168179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Y4F1QoAAGU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lv4l1pVp/4IP/o0DQN5RcVb4pBG&#10;B+zX8y8TKTqffxo3/5itOcEbgs3AVHfPfx23ENM/XkbD28tuOtJfgpHq5XYlatnW8JcvNCaX+Ggc&#10;ZXi5VJvg9ebq/bq/8WI2j/Plz8NoRPZPP80X8+f3W3yiUe63zozPGGN3PMDl/rC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44E022D1" w14:textId="77777777" w:rsidR="00307E90" w:rsidRDefault="00CD66FF">
    <w:pPr>
      <w:pStyle w:val="Sidehoved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318B9A47" wp14:editId="53AA6032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28C456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8" w:name="OFF_Logo3AComputed_2"/>
                          <w:bookmarkStart w:id="9" w:name="OFF_Logo3AComputed_2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8"/>
                          <w:bookmarkEnd w:id="9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8B9A47" id="_x0000_s1027" type="#_x0000_t202" style="position:absolute;margin-left:0;margin-top:63.95pt;width:425.2pt;height:27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" filled="f" stroked="f">
              <v:textbox inset="0,0,0,0">
                <w:txbxContent>
                  <w:p w14:paraId="0F28C456" w14:textId="77777777"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10" w:name="OFF_Logo3AComputed_2"/>
                    <w:bookmarkStart w:id="11" w:name="OFF_Logo3AComputed_2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10"/>
                    <w:bookmarkEnd w:id="11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  <w:lang w:val="en-US" w:eastAsia="en-US"/>
      </w:rPr>
      <w:drawing>
        <wp:anchor distT="0" distB="0" distL="114300" distR="114300" simplePos="0" relativeHeight="251657216" behindDoc="1" locked="0" layoutInCell="1" allowOverlap="1" wp14:anchorId="4A39462A" wp14:editId="12459798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4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67AB8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12D56FFF" wp14:editId="213651F2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5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9B0CFA" w14:textId="77777777" w:rsidR="00D67AB8" w:rsidRPr="000E5600" w:rsidRDefault="000E5600" w:rsidP="00C22DE2">
                          <w:pPr>
                            <w:pStyle w:val="Emne"/>
                            <w:rPr>
                              <w:lang w:val="en-US"/>
                            </w:rPr>
                          </w:pPr>
                          <w:r w:rsidRPr="000E5600">
                            <w:rPr>
                              <w:lang w:val="en-US"/>
                            </w:rPr>
                            <w:t>The Kitchen</w:t>
                          </w:r>
                        </w:p>
                        <w:p w14:paraId="264D9356" w14:textId="77777777" w:rsidR="00C22DE2" w:rsidRPr="000E5600" w:rsidRDefault="00C22DE2" w:rsidP="00C22DE2">
                          <w:pPr>
                            <w:pStyle w:val="Template"/>
                            <w:rPr>
                              <w:lang w:val="en-US"/>
                            </w:rPr>
                          </w:pPr>
                        </w:p>
                        <w:p w14:paraId="091A0CC8" w14:textId="1A684122" w:rsidR="00C22DE2" w:rsidRPr="000E5600" w:rsidRDefault="000E5600" w:rsidP="00D67AB8">
                          <w:pPr>
                            <w:pStyle w:val="Template-Afdeling"/>
                            <w:rPr>
                              <w:lang w:val="en-US"/>
                            </w:rPr>
                          </w:pPr>
                          <w:bookmarkStart w:id="12" w:name="USR_Name_2_HIF"/>
                          <w:r w:rsidRPr="000E5600">
                            <w:rPr>
                              <w:lang w:val="en-US"/>
                            </w:rPr>
                            <w:t xml:space="preserve">AU’s </w:t>
                          </w:r>
                          <w:r w:rsidR="003033E9">
                            <w:rPr>
                              <w:lang w:val="en-US"/>
                            </w:rPr>
                            <w:t xml:space="preserve">Innovation </w:t>
                          </w:r>
                          <w:r w:rsidRPr="000E5600">
                            <w:rPr>
                              <w:lang w:val="en-US"/>
                            </w:rPr>
                            <w:t>Hub</w:t>
                          </w:r>
                        </w:p>
                        <w:bookmarkEnd w:id="12"/>
                        <w:p w14:paraId="47691385" w14:textId="77777777" w:rsidR="00D67AB8" w:rsidRPr="000E5600" w:rsidRDefault="00D67AB8" w:rsidP="00D67AB8">
                          <w:pPr>
                            <w:pStyle w:val="Template"/>
                            <w:rPr>
                              <w:lang w:val="en-US"/>
                            </w:rPr>
                          </w:pPr>
                        </w:p>
                        <w:p w14:paraId="251EBE5E" w14:textId="77777777" w:rsidR="00B67972" w:rsidRDefault="00B67972" w:rsidP="00D67AB8">
                          <w:pPr>
                            <w:pStyle w:val="Template"/>
                            <w:rPr>
                              <w:lang w:val="en-US"/>
                            </w:rPr>
                          </w:pPr>
                          <w:bookmarkStart w:id="13" w:name="LAN_Date_1"/>
                          <w:r>
                            <w:rPr>
                              <w:lang w:val="en-US"/>
                            </w:rPr>
                            <w:t xml:space="preserve">AU Launch </w:t>
                          </w:r>
                          <w:r w:rsidR="001A023A">
                            <w:rPr>
                              <w:lang w:val="en-US"/>
                            </w:rPr>
                            <w:t>a</w:t>
                          </w:r>
                          <w:r>
                            <w:rPr>
                              <w:lang w:val="en-US"/>
                            </w:rPr>
                            <w:t xml:space="preserve">pplication </w:t>
                          </w:r>
                        </w:p>
                        <w:p w14:paraId="2779E8F4" w14:textId="1C9A7B2E" w:rsidR="00632C97" w:rsidRPr="001A023A" w:rsidRDefault="001A023A" w:rsidP="00D67AB8">
                          <w:pPr>
                            <w:pStyle w:val="Template"/>
                          </w:pPr>
                          <w:r w:rsidRPr="001A023A">
                            <w:t>Version</w:t>
                          </w:r>
                          <w:r w:rsidR="00632C97" w:rsidRPr="001A023A">
                            <w:t xml:space="preserve"> </w:t>
                          </w:r>
                          <w:r w:rsidR="00B01F79">
                            <w:t>5</w:t>
                          </w:r>
                          <w:r w:rsidRPr="001A023A">
                            <w:t>.</w:t>
                          </w:r>
                          <w:r>
                            <w:t>0</w:t>
                          </w:r>
                          <w:r w:rsidRPr="001A023A">
                            <w:t xml:space="preserve">, </w:t>
                          </w:r>
                          <w:r w:rsidR="00B01F79">
                            <w:t>feb 2026</w:t>
                          </w:r>
                        </w:p>
                        <w:p w14:paraId="0AEA9317" w14:textId="77777777"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4" w:name="LAN_Sagsnr_1"/>
                          <w:bookmarkStart w:id="15" w:name="FLD_Sagsnummer_1_HIF"/>
                          <w:bookmarkEnd w:id="13"/>
                          <w:r>
                            <w:rPr>
                              <w:vanish/>
                            </w:rPr>
                            <w:t>Sags nr</w:t>
                          </w:r>
                          <w:bookmarkEnd w:id="14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16" w:name="FLD_Sagsnummer_1"/>
                          <w:bookmarkEnd w:id="16"/>
                        </w:p>
                        <w:p w14:paraId="6419808B" w14:textId="77777777"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7" w:name="LAN_Ref_1"/>
                          <w:bookmarkStart w:id="18" w:name="FLD_Reference_1_HIF"/>
                          <w:bookmarkEnd w:id="15"/>
                          <w:r>
                            <w:rPr>
                              <w:vanish/>
                            </w:rPr>
                            <w:t>Ref</w:t>
                          </w:r>
                          <w:bookmarkEnd w:id="17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19" w:name="FLD_Reference_1"/>
                          <w:bookmarkEnd w:id="19"/>
                        </w:p>
                        <w:bookmarkEnd w:id="18"/>
                        <w:p w14:paraId="41652E43" w14:textId="77777777" w:rsidR="00D67AB8" w:rsidRDefault="00D67AB8" w:rsidP="00D67AB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  <w:lang w:val="en-US" w:eastAsia="en-US"/>
                            </w:rPr>
                            <w:drawing>
                              <wp:inline distT="0" distB="0" distL="0" distR="0" wp14:anchorId="71BB07B8" wp14:editId="2F241DAC">
                                <wp:extent cx="347980" cy="102235"/>
                                <wp:effectExtent l="0" t="0" r="0" b="0"/>
                                <wp:docPr id="14" name="Billede 1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1AC8B0B" w14:textId="77777777" w:rsidR="00D67AB8" w:rsidRPr="00641B24" w:rsidRDefault="000E5600" w:rsidP="00D67AB8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r>
                            <w:t xml:space="preserve">Page </w:t>
                          </w:r>
                          <w:r w:rsidR="00D67AB8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D67AB8"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D67AB8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206921">
                            <w:rPr>
                              <w:rStyle w:val="Sidetal"/>
                            </w:rPr>
                            <w:t>3</w:t>
                          </w:r>
                          <w:r w:rsidR="00D67AB8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 w:rsidR="00D67AB8"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D67AB8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D67AB8"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D67AB8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206921">
                            <w:rPr>
                              <w:rStyle w:val="Sidetal"/>
                            </w:rPr>
                            <w:t>3</w:t>
                          </w:r>
                          <w:r w:rsidR="00D67AB8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D56FFF" id="DokInfo" o:spid="_x0000_s1028" type="#_x0000_t202" style="position:absolute;margin-left:467.7pt;margin-top:28.35pt;width:99.2pt;height:333.0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" filled="f" stroked="f">
              <v:textbox inset="0,0,0,0">
                <w:txbxContent>
                  <w:p w14:paraId="1B9B0CFA" w14:textId="77777777" w:rsidR="00D67AB8" w:rsidRPr="000E5600" w:rsidRDefault="000E5600" w:rsidP="00C22DE2">
                    <w:pPr>
                      <w:pStyle w:val="Emne"/>
                      <w:rPr>
                        <w:lang w:val="en-US"/>
                      </w:rPr>
                    </w:pPr>
                    <w:r w:rsidRPr="000E5600">
                      <w:rPr>
                        <w:lang w:val="en-US"/>
                      </w:rPr>
                      <w:t>The Kitchen</w:t>
                    </w:r>
                  </w:p>
                  <w:p w14:paraId="264D9356" w14:textId="77777777" w:rsidR="00C22DE2" w:rsidRPr="000E5600" w:rsidRDefault="00C22DE2" w:rsidP="00C22DE2">
                    <w:pPr>
                      <w:pStyle w:val="Template"/>
                      <w:rPr>
                        <w:lang w:val="en-US"/>
                      </w:rPr>
                    </w:pPr>
                  </w:p>
                  <w:p w14:paraId="091A0CC8" w14:textId="1A684122" w:rsidR="00C22DE2" w:rsidRPr="000E5600" w:rsidRDefault="000E5600" w:rsidP="00D67AB8">
                    <w:pPr>
                      <w:pStyle w:val="Template-Afdeling"/>
                      <w:rPr>
                        <w:lang w:val="en-US"/>
                      </w:rPr>
                    </w:pPr>
                    <w:bookmarkStart w:id="20" w:name="USR_Name_2_HIF"/>
                    <w:r w:rsidRPr="000E5600">
                      <w:rPr>
                        <w:lang w:val="en-US"/>
                      </w:rPr>
                      <w:t xml:space="preserve">AU’s </w:t>
                    </w:r>
                    <w:r w:rsidR="003033E9">
                      <w:rPr>
                        <w:lang w:val="en-US"/>
                      </w:rPr>
                      <w:t xml:space="preserve">Innovation </w:t>
                    </w:r>
                    <w:r w:rsidRPr="000E5600">
                      <w:rPr>
                        <w:lang w:val="en-US"/>
                      </w:rPr>
                      <w:t>Hub</w:t>
                    </w:r>
                  </w:p>
                  <w:bookmarkEnd w:id="20"/>
                  <w:p w14:paraId="47691385" w14:textId="77777777" w:rsidR="00D67AB8" w:rsidRPr="000E5600" w:rsidRDefault="00D67AB8" w:rsidP="00D67AB8">
                    <w:pPr>
                      <w:pStyle w:val="Template"/>
                      <w:rPr>
                        <w:lang w:val="en-US"/>
                      </w:rPr>
                    </w:pPr>
                  </w:p>
                  <w:p w14:paraId="251EBE5E" w14:textId="77777777" w:rsidR="00B67972" w:rsidRDefault="00B67972" w:rsidP="00D67AB8">
                    <w:pPr>
                      <w:pStyle w:val="Template"/>
                      <w:rPr>
                        <w:lang w:val="en-US"/>
                      </w:rPr>
                    </w:pPr>
                    <w:bookmarkStart w:id="21" w:name="LAN_Date_1"/>
                    <w:r>
                      <w:rPr>
                        <w:lang w:val="en-US"/>
                      </w:rPr>
                      <w:t xml:space="preserve">AU Launch </w:t>
                    </w:r>
                    <w:r w:rsidR="001A023A">
                      <w:rPr>
                        <w:lang w:val="en-US"/>
                      </w:rPr>
                      <w:t>a</w:t>
                    </w:r>
                    <w:r>
                      <w:rPr>
                        <w:lang w:val="en-US"/>
                      </w:rPr>
                      <w:t xml:space="preserve">pplication </w:t>
                    </w:r>
                  </w:p>
                  <w:p w14:paraId="2779E8F4" w14:textId="1C9A7B2E" w:rsidR="00632C97" w:rsidRPr="001A023A" w:rsidRDefault="001A023A" w:rsidP="00D67AB8">
                    <w:pPr>
                      <w:pStyle w:val="Template"/>
                    </w:pPr>
                    <w:r w:rsidRPr="001A023A">
                      <w:t>Version</w:t>
                    </w:r>
                    <w:r w:rsidR="00632C97" w:rsidRPr="001A023A">
                      <w:t xml:space="preserve"> </w:t>
                    </w:r>
                    <w:r w:rsidR="00B01F79">
                      <w:t>5</w:t>
                    </w:r>
                    <w:r w:rsidRPr="001A023A">
                      <w:t>.</w:t>
                    </w:r>
                    <w:r>
                      <w:t>0</w:t>
                    </w:r>
                    <w:r w:rsidRPr="001A023A">
                      <w:t xml:space="preserve">, </w:t>
                    </w:r>
                    <w:r w:rsidR="00B01F79">
                      <w:t>feb 2026</w:t>
                    </w:r>
                  </w:p>
                  <w:p w14:paraId="0AEA9317" w14:textId="77777777"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22" w:name="LAN_Sagsnr_1"/>
                    <w:bookmarkStart w:id="23" w:name="FLD_Sagsnummer_1_HIF"/>
                    <w:bookmarkEnd w:id="21"/>
                    <w:r>
                      <w:rPr>
                        <w:vanish/>
                      </w:rPr>
                      <w:t>Sags nr</w:t>
                    </w:r>
                    <w:bookmarkEnd w:id="22"/>
                    <w:r>
                      <w:rPr>
                        <w:vanish/>
                      </w:rPr>
                      <w:t xml:space="preserve">.: </w:t>
                    </w:r>
                    <w:bookmarkStart w:id="24" w:name="FLD_Sagsnummer_1"/>
                    <w:bookmarkEnd w:id="24"/>
                  </w:p>
                  <w:p w14:paraId="6419808B" w14:textId="77777777"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25" w:name="LAN_Ref_1"/>
                    <w:bookmarkStart w:id="26" w:name="FLD_Reference_1_HIF"/>
                    <w:bookmarkEnd w:id="23"/>
                    <w:r>
                      <w:rPr>
                        <w:vanish/>
                      </w:rPr>
                      <w:t>Ref</w:t>
                    </w:r>
                    <w:bookmarkEnd w:id="25"/>
                    <w:r>
                      <w:rPr>
                        <w:vanish/>
                      </w:rPr>
                      <w:t xml:space="preserve">: </w:t>
                    </w:r>
                    <w:bookmarkStart w:id="27" w:name="FLD_Reference_1"/>
                    <w:bookmarkEnd w:id="27"/>
                  </w:p>
                  <w:bookmarkEnd w:id="26"/>
                  <w:p w14:paraId="41652E43" w14:textId="77777777" w:rsidR="00D67AB8" w:rsidRDefault="00D67AB8" w:rsidP="00D67AB8">
                    <w:pPr>
                      <w:pStyle w:val="Template-kolofonstreg"/>
                    </w:pPr>
                    <w:r>
                      <w:rPr>
                        <w:noProof/>
                        <w:lang w:val="en-US" w:eastAsia="en-US"/>
                      </w:rPr>
                      <w:drawing>
                        <wp:inline distT="0" distB="0" distL="0" distR="0" wp14:anchorId="71BB07B8" wp14:editId="2F241DAC">
                          <wp:extent cx="347980" cy="102235"/>
                          <wp:effectExtent l="0" t="0" r="0" b="0"/>
                          <wp:docPr id="14" name="Billede 1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61AC8B0B" w14:textId="77777777" w:rsidR="00D67AB8" w:rsidRPr="00641B24" w:rsidRDefault="000E5600" w:rsidP="00D67AB8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r>
                      <w:t xml:space="preserve">Page </w:t>
                    </w:r>
                    <w:r w:rsidR="00D67AB8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D67AB8"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D67AB8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206921">
                      <w:rPr>
                        <w:rStyle w:val="Sidetal"/>
                      </w:rPr>
                      <w:t>3</w:t>
                    </w:r>
                    <w:r w:rsidR="00D67AB8">
                      <w:rPr>
                        <w:rStyle w:val="Sidetal"/>
                        <w:noProof w:val="0"/>
                      </w:rPr>
                      <w:fldChar w:fldCharType="end"/>
                    </w:r>
                    <w:r w:rsidR="00D67AB8">
                      <w:rPr>
                        <w:rStyle w:val="Sidetal"/>
                        <w:noProof w:val="0"/>
                      </w:rPr>
                      <w:t>/</w:t>
                    </w:r>
                    <w:r w:rsidR="00D67AB8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D67AB8"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D67AB8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206921">
                      <w:rPr>
                        <w:rStyle w:val="Sidetal"/>
                      </w:rPr>
                      <w:t>3</w:t>
                    </w:r>
                    <w:r w:rsidR="00D67AB8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00313" w14:textId="77777777" w:rsidR="002F51EF" w:rsidRDefault="00CD66FF" w:rsidP="002F51EF">
    <w:pPr>
      <w:pStyle w:val="Sidehoved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BF26F41" wp14:editId="5EA2EF3F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8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F3AE7D" w14:textId="77777777" w:rsidR="00CD66FF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28" w:name="OFF_Logo1AComputed"/>
                          <w:bookmarkStart w:id="29" w:name="OFF_Logo1AComputed_HIF"/>
                          <w:bookmarkEnd w:id="28"/>
                        </w:p>
                        <w:p w14:paraId="1679D78A" w14:textId="77777777"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30" w:name="OFF_Logo2AComputed"/>
                          <w:bookmarkStart w:id="31" w:name="OFF_Logo2AComputed_HIF"/>
                          <w:bookmarkEnd w:id="29"/>
                          <w:bookmarkEnd w:id="30"/>
                          <w:bookmarkEnd w:id="31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F26F41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5.7pt;margin-top:28.7pt;width:348.45pt;height:58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" filled="f" stroked="f">
              <v:textbox inset="0,0,0,0">
                <w:txbxContent>
                  <w:p w14:paraId="63F3AE7D" w14:textId="77777777" w:rsidR="00CD66FF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32" w:name="OFF_Logo1AComputed"/>
                    <w:bookmarkStart w:id="33" w:name="OFF_Logo1AComputed_HIF"/>
                    <w:bookmarkEnd w:id="32"/>
                  </w:p>
                  <w:p w14:paraId="1679D78A" w14:textId="77777777"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34" w:name="OFF_Logo2AComputed"/>
                    <w:bookmarkStart w:id="35" w:name="OFF_Logo2AComputed_HIF"/>
                    <w:bookmarkEnd w:id="33"/>
                    <w:bookmarkEnd w:id="34"/>
                    <w:bookmarkEnd w:id="35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  <w:lang w:val="en-US" w:eastAsia="en-US"/>
      </w:rPr>
      <mc:AlternateContent>
        <mc:Choice Requires="wpc">
          <w:drawing>
            <wp:anchor distT="0" distB="0" distL="114300" distR="114300" simplePos="0" relativeHeight="251679744" behindDoc="0" locked="0" layoutInCell="1" allowOverlap="1" wp14:anchorId="2BC12D8A" wp14:editId="2CFCBEF5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9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F362098" id="LogoCanvasHide01" o:spid="_x0000_s1026" editas="canvas" style="position:absolute;margin-left:56.7pt;margin-top:28.35pt;width:48pt;height:24pt;z-index:25167974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IiP1AoAAGQ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5B4E92B6" w14:textId="77777777" w:rsidR="00307E90" w:rsidRDefault="00CD66FF">
    <w:pPr>
      <w:pStyle w:val="Sidehoved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7367CD7" wp14:editId="00603B05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10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93F677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36" w:name="OFF_Logo3AComputed"/>
                          <w:bookmarkStart w:id="37" w:name="OFF_Logo3AComputed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36"/>
                          <w:bookmarkEnd w:id="37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367CD7" id="_x0000_s1030" type="#_x0000_t202" style="position:absolute;margin-left:0;margin-top:63.8pt;width:425.2pt;height:27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" filled="f" stroked="f">
              <v:textbox inset="0,0,0,0">
                <w:txbxContent>
                  <w:p w14:paraId="4193F677" w14:textId="77777777"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38" w:name="OFF_Logo3AComputed"/>
                    <w:bookmarkStart w:id="39" w:name="OFF_Logo3AComputed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38"/>
                    <w:bookmarkEnd w:id="39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  <w:lang w:val="en-US" w:eastAsia="en-US"/>
      </w:rPr>
      <w:drawing>
        <wp:anchor distT="0" distB="0" distL="114300" distR="114300" simplePos="0" relativeHeight="251655168" behindDoc="1" locked="0" layoutInCell="1" allowOverlap="1" wp14:anchorId="06C4EC7C" wp14:editId="4BB11755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1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8788A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63D8E844" wp14:editId="135365CD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6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B1610C" w14:textId="77777777" w:rsidR="00EE2A84" w:rsidRPr="00755A01" w:rsidRDefault="00EE2A84" w:rsidP="008F47F2">
                          <w:pPr>
                            <w:pStyle w:val="Emne"/>
                            <w:rPr>
                              <w:lang w:val="nb-NO"/>
                            </w:rPr>
                          </w:pPr>
                          <w:bookmarkStart w:id="40" w:name="CUS_DocumentName"/>
                          <w:r w:rsidRPr="00755A01">
                            <w:rPr>
                              <w:lang w:val="nb-NO"/>
                            </w:rPr>
                            <w:t>Notat</w:t>
                          </w:r>
                          <w:bookmarkEnd w:id="40"/>
                        </w:p>
                        <w:p w14:paraId="58E4CE84" w14:textId="77777777" w:rsidR="008F47F2" w:rsidRPr="00755A01" w:rsidRDefault="008F47F2" w:rsidP="008F47F2">
                          <w:pPr>
                            <w:pStyle w:val="Template-Afdeling"/>
                            <w:rPr>
                              <w:b w:val="0"/>
                              <w:lang w:val="nb-NO"/>
                            </w:rPr>
                          </w:pPr>
                        </w:p>
                        <w:p w14:paraId="5CD390E4" w14:textId="77777777" w:rsidR="00AF104F" w:rsidRPr="00755A01" w:rsidRDefault="00AF104F" w:rsidP="00EE2A84">
                          <w:pPr>
                            <w:pStyle w:val="Template-Afdeling"/>
                            <w:rPr>
                              <w:lang w:val="nb-NO"/>
                            </w:rPr>
                          </w:pPr>
                          <w:bookmarkStart w:id="41" w:name="USR_Name"/>
                          <w:r w:rsidRPr="00755A01">
                            <w:rPr>
                              <w:lang w:val="nb-NO"/>
                            </w:rPr>
                            <w:t>Jonas Brandt</w:t>
                          </w:r>
                          <w:bookmarkStart w:id="42" w:name="USR_Name_HIF"/>
                          <w:bookmarkEnd w:id="41"/>
                          <w:r w:rsidR="00A71510" w:rsidRPr="00755A01">
                            <w:rPr>
                              <w:lang w:val="nb-NO"/>
                            </w:rPr>
                            <w:t xml:space="preserve"> og Jeppe Dørup Olesen</w:t>
                          </w:r>
                        </w:p>
                        <w:bookmarkEnd w:id="42"/>
                        <w:p w14:paraId="3B6A6D18" w14:textId="77777777" w:rsidR="00EE2A84" w:rsidRPr="00755A01" w:rsidRDefault="00EE2A84" w:rsidP="00307E90">
                          <w:pPr>
                            <w:pStyle w:val="Template"/>
                            <w:rPr>
                              <w:lang w:val="nb-NO"/>
                            </w:rPr>
                          </w:pPr>
                        </w:p>
                        <w:p w14:paraId="7CE80BA1" w14:textId="77777777" w:rsidR="00632C97" w:rsidRDefault="00632C97" w:rsidP="00307E90">
                          <w:pPr>
                            <w:pStyle w:val="Template"/>
                          </w:pPr>
                          <w:r>
                            <w:t>Version: 3</w:t>
                          </w:r>
                        </w:p>
                        <w:p w14:paraId="6D131E7D" w14:textId="77777777" w:rsidR="00307E90" w:rsidRPr="00307E90" w:rsidRDefault="00BC6E27" w:rsidP="00307E90">
                          <w:pPr>
                            <w:pStyle w:val="Template"/>
                          </w:pPr>
                          <w:bookmarkStart w:id="43" w:name="LAN_Date"/>
                          <w:r>
                            <w:t>Dato</w:t>
                          </w:r>
                          <w:bookmarkEnd w:id="43"/>
                          <w:r>
                            <w:t xml:space="preserve">: </w:t>
                          </w:r>
                          <w:bookmarkStart w:id="44" w:name="Date_DateCustomA"/>
                          <w:r>
                            <w:t>2</w:t>
                          </w:r>
                          <w:r w:rsidR="00632C97">
                            <w:t xml:space="preserve">4. juni </w:t>
                          </w:r>
                          <w:r>
                            <w:t>2022</w:t>
                          </w:r>
                          <w:bookmarkEnd w:id="44"/>
                        </w:p>
                        <w:p w14:paraId="11859D1F" w14:textId="77777777"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45" w:name="LAN_Sagsnr"/>
                          <w:bookmarkStart w:id="46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45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47" w:name="FLD_Sagsnummer"/>
                          <w:bookmarkEnd w:id="47"/>
                        </w:p>
                        <w:p w14:paraId="4DE95D8A" w14:textId="77777777"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48" w:name="LAN_Ref"/>
                          <w:bookmarkStart w:id="49" w:name="FLD_Reference_HIF"/>
                          <w:bookmarkEnd w:id="46"/>
                          <w:r>
                            <w:rPr>
                              <w:vanish/>
                            </w:rPr>
                            <w:t>Ref</w:t>
                          </w:r>
                          <w:bookmarkEnd w:id="48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50" w:name="FLD_Reference"/>
                          <w:bookmarkEnd w:id="50"/>
                        </w:p>
                        <w:bookmarkEnd w:id="49"/>
                        <w:p w14:paraId="0CB66894" w14:textId="77777777" w:rsidR="00051AD8" w:rsidRDefault="00051AD8" w:rsidP="00051AD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  <w:lang w:val="en-US" w:eastAsia="en-US"/>
                            </w:rPr>
                            <w:drawing>
                              <wp:inline distT="0" distB="0" distL="0" distR="0" wp14:anchorId="179324D5" wp14:editId="02F8AE96">
                                <wp:extent cx="347980" cy="102235"/>
                                <wp:effectExtent l="0" t="0" r="0" b="0"/>
                                <wp:docPr id="13" name="Billede 8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CD6A964" w14:textId="77777777" w:rsidR="00307E90" w:rsidRPr="00641B24" w:rsidRDefault="00307E90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51" w:name="LAN_Page"/>
                          <w:r>
                            <w:t>Side</w:t>
                          </w:r>
                          <w:bookmarkEnd w:id="51"/>
                          <w:r>
                            <w:t xml:space="preserve"> 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632C97">
                            <w:rPr>
                              <w:rStyle w:val="Sidetal"/>
                            </w:rPr>
                            <w:t>1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230137">
                            <w:rPr>
                              <w:rStyle w:val="Sidetal"/>
                            </w:rPr>
                            <w:t>4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D8E844" id="_x0000_s1031" type="#_x0000_t202" style="position:absolute;margin-left:467.7pt;margin-top:28.35pt;width:99.2pt;height:333.0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" filled="f" stroked="f">
              <v:textbox inset="0,0,0,0">
                <w:txbxContent>
                  <w:p w14:paraId="3DB1610C" w14:textId="77777777" w:rsidR="00EE2A84" w:rsidRPr="00755A01" w:rsidRDefault="00EE2A84" w:rsidP="008F47F2">
                    <w:pPr>
                      <w:pStyle w:val="Emne"/>
                      <w:rPr>
                        <w:lang w:val="nb-NO"/>
                      </w:rPr>
                    </w:pPr>
                    <w:bookmarkStart w:id="52" w:name="CUS_DocumentName"/>
                    <w:r w:rsidRPr="00755A01">
                      <w:rPr>
                        <w:lang w:val="nb-NO"/>
                      </w:rPr>
                      <w:t>Notat</w:t>
                    </w:r>
                    <w:bookmarkEnd w:id="52"/>
                  </w:p>
                  <w:p w14:paraId="58E4CE84" w14:textId="77777777" w:rsidR="008F47F2" w:rsidRPr="00755A01" w:rsidRDefault="008F47F2" w:rsidP="008F47F2">
                    <w:pPr>
                      <w:pStyle w:val="Template-Afdeling"/>
                      <w:rPr>
                        <w:b w:val="0"/>
                        <w:lang w:val="nb-NO"/>
                      </w:rPr>
                    </w:pPr>
                  </w:p>
                  <w:p w14:paraId="5CD390E4" w14:textId="77777777" w:rsidR="00AF104F" w:rsidRPr="00755A01" w:rsidRDefault="00AF104F" w:rsidP="00EE2A84">
                    <w:pPr>
                      <w:pStyle w:val="Template-Afdeling"/>
                      <w:rPr>
                        <w:lang w:val="nb-NO"/>
                      </w:rPr>
                    </w:pPr>
                    <w:bookmarkStart w:id="53" w:name="USR_Name"/>
                    <w:r w:rsidRPr="00755A01">
                      <w:rPr>
                        <w:lang w:val="nb-NO"/>
                      </w:rPr>
                      <w:t>Jonas Brandt</w:t>
                    </w:r>
                    <w:bookmarkStart w:id="54" w:name="USR_Name_HIF"/>
                    <w:bookmarkEnd w:id="53"/>
                    <w:r w:rsidR="00A71510" w:rsidRPr="00755A01">
                      <w:rPr>
                        <w:lang w:val="nb-NO"/>
                      </w:rPr>
                      <w:t xml:space="preserve"> og Jeppe Dørup Olesen</w:t>
                    </w:r>
                  </w:p>
                  <w:bookmarkEnd w:id="54"/>
                  <w:p w14:paraId="3B6A6D18" w14:textId="77777777" w:rsidR="00EE2A84" w:rsidRPr="00755A01" w:rsidRDefault="00EE2A84" w:rsidP="00307E90">
                    <w:pPr>
                      <w:pStyle w:val="Template"/>
                      <w:rPr>
                        <w:lang w:val="nb-NO"/>
                      </w:rPr>
                    </w:pPr>
                  </w:p>
                  <w:p w14:paraId="7CE80BA1" w14:textId="77777777" w:rsidR="00632C97" w:rsidRDefault="00632C97" w:rsidP="00307E90">
                    <w:pPr>
                      <w:pStyle w:val="Template"/>
                    </w:pPr>
                    <w:r>
                      <w:t>Version: 3</w:t>
                    </w:r>
                  </w:p>
                  <w:p w14:paraId="6D131E7D" w14:textId="77777777" w:rsidR="00307E90" w:rsidRPr="00307E90" w:rsidRDefault="00BC6E27" w:rsidP="00307E90">
                    <w:pPr>
                      <w:pStyle w:val="Template"/>
                    </w:pPr>
                    <w:bookmarkStart w:id="55" w:name="LAN_Date"/>
                    <w:r>
                      <w:t>Dato</w:t>
                    </w:r>
                    <w:bookmarkEnd w:id="55"/>
                    <w:r>
                      <w:t xml:space="preserve">: </w:t>
                    </w:r>
                    <w:bookmarkStart w:id="56" w:name="Date_DateCustomA"/>
                    <w:r>
                      <w:t>2</w:t>
                    </w:r>
                    <w:r w:rsidR="00632C97">
                      <w:t xml:space="preserve">4. juni </w:t>
                    </w:r>
                    <w:r>
                      <w:t>2022</w:t>
                    </w:r>
                    <w:bookmarkEnd w:id="56"/>
                  </w:p>
                  <w:p w14:paraId="11859D1F" w14:textId="77777777"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57" w:name="LAN_Sagsnr"/>
                    <w:bookmarkStart w:id="58" w:name="FLD_Sagsnummer_HIF"/>
                    <w:r>
                      <w:rPr>
                        <w:vanish/>
                      </w:rPr>
                      <w:t>Sags nr</w:t>
                    </w:r>
                    <w:bookmarkEnd w:id="57"/>
                    <w:r>
                      <w:rPr>
                        <w:vanish/>
                      </w:rPr>
                      <w:t xml:space="preserve">.: </w:t>
                    </w:r>
                    <w:bookmarkStart w:id="59" w:name="FLD_Sagsnummer"/>
                    <w:bookmarkEnd w:id="59"/>
                  </w:p>
                  <w:p w14:paraId="4DE95D8A" w14:textId="77777777"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60" w:name="LAN_Ref"/>
                    <w:bookmarkStart w:id="61" w:name="FLD_Reference_HIF"/>
                    <w:bookmarkEnd w:id="58"/>
                    <w:r>
                      <w:rPr>
                        <w:vanish/>
                      </w:rPr>
                      <w:t>Ref</w:t>
                    </w:r>
                    <w:bookmarkEnd w:id="60"/>
                    <w:r>
                      <w:rPr>
                        <w:vanish/>
                      </w:rPr>
                      <w:t xml:space="preserve">: </w:t>
                    </w:r>
                    <w:bookmarkStart w:id="62" w:name="FLD_Reference"/>
                    <w:bookmarkEnd w:id="62"/>
                  </w:p>
                  <w:bookmarkEnd w:id="61"/>
                  <w:p w14:paraId="0CB66894" w14:textId="77777777" w:rsidR="00051AD8" w:rsidRDefault="00051AD8" w:rsidP="00051AD8">
                    <w:pPr>
                      <w:pStyle w:val="Template-kolofonstreg"/>
                    </w:pPr>
                    <w:r>
                      <w:rPr>
                        <w:noProof/>
                        <w:lang w:val="en-US" w:eastAsia="en-US"/>
                      </w:rPr>
                      <w:drawing>
                        <wp:inline distT="0" distB="0" distL="0" distR="0" wp14:anchorId="179324D5" wp14:editId="02F8AE96">
                          <wp:extent cx="347980" cy="102235"/>
                          <wp:effectExtent l="0" t="0" r="0" b="0"/>
                          <wp:docPr id="13" name="Billede 8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4CD6A964" w14:textId="77777777" w:rsidR="00307E90" w:rsidRPr="00641B24" w:rsidRDefault="00307E90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63" w:name="LAN_Page"/>
                    <w:r>
                      <w:t>Side</w:t>
                    </w:r>
                    <w:bookmarkEnd w:id="63"/>
                    <w:r>
                      <w:t xml:space="preserve"> 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632C97">
                      <w:rPr>
                        <w:rStyle w:val="Sidetal"/>
                      </w:rPr>
                      <w:t>1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230137">
                      <w:rPr>
                        <w:rStyle w:val="Sidetal"/>
                      </w:rPr>
                      <w:t>4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0C4B5C16"/>
    <w:multiLevelType w:val="hybridMultilevel"/>
    <w:tmpl w:val="BCD25BFC"/>
    <w:lvl w:ilvl="0" w:tplc="B6543E12"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EE33FE"/>
    <w:multiLevelType w:val="hybridMultilevel"/>
    <w:tmpl w:val="F2B0E49E"/>
    <w:lvl w:ilvl="0" w:tplc="8E1AF544">
      <w:numFmt w:val="bullet"/>
      <w:lvlText w:val="-"/>
      <w:lvlJc w:val="left"/>
      <w:pPr>
        <w:ind w:left="720" w:hanging="360"/>
      </w:pPr>
      <w:rPr>
        <w:rFonts w:ascii="Georgia" w:eastAsia="Times New Roman" w:hAnsi="Georgia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17A96FDF"/>
    <w:multiLevelType w:val="hybridMultilevel"/>
    <w:tmpl w:val="1F4893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3" w15:restartNumberingAfterBreak="0">
    <w:nsid w:val="2183469A"/>
    <w:multiLevelType w:val="hybridMultilevel"/>
    <w:tmpl w:val="89527C92"/>
    <w:lvl w:ilvl="0" w:tplc="B6543E12"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5" w15:restartNumberingAfterBreak="0">
    <w:nsid w:val="2E7875C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7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8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9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0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abstractNum w:abstractNumId="21" w15:restartNumberingAfterBreak="0">
    <w:nsid w:val="757D7D06"/>
    <w:multiLevelType w:val="hybridMultilevel"/>
    <w:tmpl w:val="3760AE3C"/>
    <w:lvl w:ilvl="0" w:tplc="B6543E12"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3263783">
    <w:abstractNumId w:val="12"/>
  </w:num>
  <w:num w:numId="2" w16cid:durableId="1472480398">
    <w:abstractNumId w:val="18"/>
  </w:num>
  <w:num w:numId="3" w16cid:durableId="1202090177">
    <w:abstractNumId w:val="10"/>
  </w:num>
  <w:num w:numId="4" w16cid:durableId="467363159">
    <w:abstractNumId w:val="17"/>
  </w:num>
  <w:num w:numId="5" w16cid:durableId="315575758">
    <w:abstractNumId w:val="14"/>
  </w:num>
  <w:num w:numId="6" w16cid:durableId="64690969">
    <w:abstractNumId w:val="7"/>
  </w:num>
  <w:num w:numId="7" w16cid:durableId="293412383">
    <w:abstractNumId w:val="6"/>
  </w:num>
  <w:num w:numId="8" w16cid:durableId="4986837">
    <w:abstractNumId w:val="5"/>
  </w:num>
  <w:num w:numId="9" w16cid:durableId="1624654518">
    <w:abstractNumId w:val="4"/>
  </w:num>
  <w:num w:numId="10" w16cid:durableId="1636447193">
    <w:abstractNumId w:val="16"/>
  </w:num>
  <w:num w:numId="11" w16cid:durableId="1276208808">
    <w:abstractNumId w:val="3"/>
  </w:num>
  <w:num w:numId="12" w16cid:durableId="1640257046">
    <w:abstractNumId w:val="2"/>
  </w:num>
  <w:num w:numId="13" w16cid:durableId="1395154886">
    <w:abstractNumId w:val="1"/>
  </w:num>
  <w:num w:numId="14" w16cid:durableId="356086010">
    <w:abstractNumId w:val="0"/>
  </w:num>
  <w:num w:numId="15" w16cid:durableId="520629240">
    <w:abstractNumId w:val="19"/>
  </w:num>
  <w:num w:numId="16" w16cid:durableId="1929120211">
    <w:abstractNumId w:val="20"/>
  </w:num>
  <w:num w:numId="17" w16cid:durableId="2105808833">
    <w:abstractNumId w:val="11"/>
  </w:num>
  <w:num w:numId="18" w16cid:durableId="1691100213">
    <w:abstractNumId w:val="8"/>
  </w:num>
  <w:num w:numId="19" w16cid:durableId="1759517496">
    <w:abstractNumId w:val="13"/>
  </w:num>
  <w:num w:numId="20" w16cid:durableId="1403603674">
    <w:abstractNumId w:val="9"/>
  </w:num>
  <w:num w:numId="21" w16cid:durableId="6057167">
    <w:abstractNumId w:val="21"/>
  </w:num>
  <w:num w:numId="22" w16cid:durableId="32913834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ctiveWritingStyle w:appName="MSWord" w:lang="da-DK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da-DK" w:vendorID="64" w:dllVersion="0" w:nlCheck="1" w:checkStyle="0"/>
  <w:activeWritingStyle w:appName="MSWord" w:lang="nb-NO" w:vendorID="64" w:dllVersion="0" w:nlCheck="1" w:checkStyle="0"/>
  <w:proofState w:spelling="clean" w:grammar="clean"/>
  <w:documentProtection w:edit="forms" w:enforcement="1" w:cryptProviderType="rsaAES" w:cryptAlgorithmClass="hash" w:cryptAlgorithmType="typeAny" w:cryptAlgorithmSid="14" w:cryptSpinCount="100000" w:hash="Pmvb+YyptrZkGTv38IF1/NSjNomi+KX73M2dLRhhJo57C3djVugcYzsbZZgy4Lw7bBjyXbYKM+CD31cps0MqnA==" w:salt="P7Qi/mR4ascFdXYYPrBvTw==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A4A"/>
    <w:rsid w:val="00001438"/>
    <w:rsid w:val="000027FE"/>
    <w:rsid w:val="0000328E"/>
    <w:rsid w:val="00003B6C"/>
    <w:rsid w:val="00004AD4"/>
    <w:rsid w:val="0000503A"/>
    <w:rsid w:val="00005275"/>
    <w:rsid w:val="00006E21"/>
    <w:rsid w:val="00010924"/>
    <w:rsid w:val="00017BCE"/>
    <w:rsid w:val="0002179C"/>
    <w:rsid w:val="00022774"/>
    <w:rsid w:val="0003149C"/>
    <w:rsid w:val="00034A55"/>
    <w:rsid w:val="000352D6"/>
    <w:rsid w:val="00036650"/>
    <w:rsid w:val="00043709"/>
    <w:rsid w:val="000442AD"/>
    <w:rsid w:val="00051A09"/>
    <w:rsid w:val="00051AD8"/>
    <w:rsid w:val="00052ED2"/>
    <w:rsid w:val="00062A8B"/>
    <w:rsid w:val="00064132"/>
    <w:rsid w:val="00065707"/>
    <w:rsid w:val="00065902"/>
    <w:rsid w:val="000749CA"/>
    <w:rsid w:val="00074ABA"/>
    <w:rsid w:val="0007609B"/>
    <w:rsid w:val="0007698D"/>
    <w:rsid w:val="000827B1"/>
    <w:rsid w:val="00087773"/>
    <w:rsid w:val="00094D54"/>
    <w:rsid w:val="000A362D"/>
    <w:rsid w:val="000A3CB0"/>
    <w:rsid w:val="000A7801"/>
    <w:rsid w:val="000B1A24"/>
    <w:rsid w:val="000C778B"/>
    <w:rsid w:val="000D1B50"/>
    <w:rsid w:val="000D3822"/>
    <w:rsid w:val="000D6E70"/>
    <w:rsid w:val="000E5600"/>
    <w:rsid w:val="000E5C1E"/>
    <w:rsid w:val="000F244E"/>
    <w:rsid w:val="00101C95"/>
    <w:rsid w:val="00110F20"/>
    <w:rsid w:val="0011283F"/>
    <w:rsid w:val="00114820"/>
    <w:rsid w:val="0011598E"/>
    <w:rsid w:val="0012376C"/>
    <w:rsid w:val="00132117"/>
    <w:rsid w:val="001511F0"/>
    <w:rsid w:val="001525D8"/>
    <w:rsid w:val="00153477"/>
    <w:rsid w:val="00154F00"/>
    <w:rsid w:val="00163EFC"/>
    <w:rsid w:val="00164CC1"/>
    <w:rsid w:val="00166725"/>
    <w:rsid w:val="00174751"/>
    <w:rsid w:val="0018593B"/>
    <w:rsid w:val="00192812"/>
    <w:rsid w:val="001A023A"/>
    <w:rsid w:val="001A7352"/>
    <w:rsid w:val="001C027B"/>
    <w:rsid w:val="001C22A7"/>
    <w:rsid w:val="001C2F00"/>
    <w:rsid w:val="001D0920"/>
    <w:rsid w:val="001D1259"/>
    <w:rsid w:val="001D52B7"/>
    <w:rsid w:val="001E5C61"/>
    <w:rsid w:val="001E5FE3"/>
    <w:rsid w:val="001E6F03"/>
    <w:rsid w:val="00204F56"/>
    <w:rsid w:val="00205636"/>
    <w:rsid w:val="00206921"/>
    <w:rsid w:val="002137FC"/>
    <w:rsid w:val="00216DF5"/>
    <w:rsid w:val="002171DE"/>
    <w:rsid w:val="00221CED"/>
    <w:rsid w:val="002235AD"/>
    <w:rsid w:val="00227E7F"/>
    <w:rsid w:val="00230137"/>
    <w:rsid w:val="00230A33"/>
    <w:rsid w:val="00233CA6"/>
    <w:rsid w:val="00235C85"/>
    <w:rsid w:val="00235EBB"/>
    <w:rsid w:val="00236E08"/>
    <w:rsid w:val="00241ABF"/>
    <w:rsid w:val="00244EEB"/>
    <w:rsid w:val="0025114F"/>
    <w:rsid w:val="00255EDD"/>
    <w:rsid w:val="0026120C"/>
    <w:rsid w:val="00281443"/>
    <w:rsid w:val="00283F13"/>
    <w:rsid w:val="00285076"/>
    <w:rsid w:val="00294050"/>
    <w:rsid w:val="002A1C39"/>
    <w:rsid w:val="002A4418"/>
    <w:rsid w:val="002B0C0A"/>
    <w:rsid w:val="002B1765"/>
    <w:rsid w:val="002C565F"/>
    <w:rsid w:val="002D3215"/>
    <w:rsid w:val="002E07F2"/>
    <w:rsid w:val="002E0C9E"/>
    <w:rsid w:val="002E326D"/>
    <w:rsid w:val="002E6EB1"/>
    <w:rsid w:val="002F3BD5"/>
    <w:rsid w:val="002F51EF"/>
    <w:rsid w:val="002F6A87"/>
    <w:rsid w:val="002F7D4D"/>
    <w:rsid w:val="00301F4E"/>
    <w:rsid w:val="00302E4A"/>
    <w:rsid w:val="003033E9"/>
    <w:rsid w:val="00303E14"/>
    <w:rsid w:val="00307472"/>
    <w:rsid w:val="00307E90"/>
    <w:rsid w:val="00315669"/>
    <w:rsid w:val="0033239F"/>
    <w:rsid w:val="00333BC8"/>
    <w:rsid w:val="00345E6C"/>
    <w:rsid w:val="00356669"/>
    <w:rsid w:val="00356F24"/>
    <w:rsid w:val="00364895"/>
    <w:rsid w:val="00381414"/>
    <w:rsid w:val="00383838"/>
    <w:rsid w:val="003862F0"/>
    <w:rsid w:val="00394ADB"/>
    <w:rsid w:val="00395BF2"/>
    <w:rsid w:val="00397AC8"/>
    <w:rsid w:val="003A022B"/>
    <w:rsid w:val="003B0624"/>
    <w:rsid w:val="003B112D"/>
    <w:rsid w:val="003B694C"/>
    <w:rsid w:val="003B7BF5"/>
    <w:rsid w:val="003C6744"/>
    <w:rsid w:val="003C79B1"/>
    <w:rsid w:val="003D47D3"/>
    <w:rsid w:val="003E0126"/>
    <w:rsid w:val="003E3715"/>
    <w:rsid w:val="003E6170"/>
    <w:rsid w:val="003F33BA"/>
    <w:rsid w:val="004076C3"/>
    <w:rsid w:val="004143CC"/>
    <w:rsid w:val="00430307"/>
    <w:rsid w:val="0043424B"/>
    <w:rsid w:val="00436C7A"/>
    <w:rsid w:val="00443D5B"/>
    <w:rsid w:val="00443F7C"/>
    <w:rsid w:val="0044604C"/>
    <w:rsid w:val="00451786"/>
    <w:rsid w:val="00456317"/>
    <w:rsid w:val="00462965"/>
    <w:rsid w:val="00463E1B"/>
    <w:rsid w:val="0046583E"/>
    <w:rsid w:val="0046760D"/>
    <w:rsid w:val="0047316E"/>
    <w:rsid w:val="0047560D"/>
    <w:rsid w:val="00475EBE"/>
    <w:rsid w:val="00477895"/>
    <w:rsid w:val="00483670"/>
    <w:rsid w:val="00484620"/>
    <w:rsid w:val="0048777D"/>
    <w:rsid w:val="00494E63"/>
    <w:rsid w:val="004955C7"/>
    <w:rsid w:val="0049608B"/>
    <w:rsid w:val="004979B6"/>
    <w:rsid w:val="004A24AE"/>
    <w:rsid w:val="004A4BB0"/>
    <w:rsid w:val="004A60DD"/>
    <w:rsid w:val="004A66E6"/>
    <w:rsid w:val="004B06E9"/>
    <w:rsid w:val="004B3578"/>
    <w:rsid w:val="004B366C"/>
    <w:rsid w:val="004C0A82"/>
    <w:rsid w:val="004C208C"/>
    <w:rsid w:val="004C2449"/>
    <w:rsid w:val="004D6D41"/>
    <w:rsid w:val="004E03A6"/>
    <w:rsid w:val="004F3BD0"/>
    <w:rsid w:val="004F4341"/>
    <w:rsid w:val="004F7B82"/>
    <w:rsid w:val="00504494"/>
    <w:rsid w:val="0050605B"/>
    <w:rsid w:val="0050621F"/>
    <w:rsid w:val="005072DC"/>
    <w:rsid w:val="00507AF4"/>
    <w:rsid w:val="005162F5"/>
    <w:rsid w:val="00520088"/>
    <w:rsid w:val="00523163"/>
    <w:rsid w:val="0052416B"/>
    <w:rsid w:val="00524DD1"/>
    <w:rsid w:val="00533716"/>
    <w:rsid w:val="00533C01"/>
    <w:rsid w:val="00534624"/>
    <w:rsid w:val="00534BCA"/>
    <w:rsid w:val="00540FCB"/>
    <w:rsid w:val="00543724"/>
    <w:rsid w:val="00547ACA"/>
    <w:rsid w:val="00553ED0"/>
    <w:rsid w:val="00554EE2"/>
    <w:rsid w:val="00560FA0"/>
    <w:rsid w:val="00575AD8"/>
    <w:rsid w:val="005802EE"/>
    <w:rsid w:val="00583EAB"/>
    <w:rsid w:val="005856E0"/>
    <w:rsid w:val="00585BE9"/>
    <w:rsid w:val="00587BE6"/>
    <w:rsid w:val="005966D5"/>
    <w:rsid w:val="005A02DB"/>
    <w:rsid w:val="005A1598"/>
    <w:rsid w:val="005A5218"/>
    <w:rsid w:val="005B5183"/>
    <w:rsid w:val="005C538D"/>
    <w:rsid w:val="005D09F9"/>
    <w:rsid w:val="005D2AD9"/>
    <w:rsid w:val="005D3C7F"/>
    <w:rsid w:val="005E5E10"/>
    <w:rsid w:val="005E6CB9"/>
    <w:rsid w:val="005F4994"/>
    <w:rsid w:val="005F55D0"/>
    <w:rsid w:val="006021AE"/>
    <w:rsid w:val="006025CB"/>
    <w:rsid w:val="00611176"/>
    <w:rsid w:val="00622CC7"/>
    <w:rsid w:val="00623346"/>
    <w:rsid w:val="00625A82"/>
    <w:rsid w:val="00632C97"/>
    <w:rsid w:val="00641B24"/>
    <w:rsid w:val="00644058"/>
    <w:rsid w:val="00644D35"/>
    <w:rsid w:val="00645634"/>
    <w:rsid w:val="00660193"/>
    <w:rsid w:val="00660D50"/>
    <w:rsid w:val="006615B5"/>
    <w:rsid w:val="006626C2"/>
    <w:rsid w:val="0066285C"/>
    <w:rsid w:val="00665CEC"/>
    <w:rsid w:val="00682CA7"/>
    <w:rsid w:val="006910EE"/>
    <w:rsid w:val="00692CAE"/>
    <w:rsid w:val="00694DA3"/>
    <w:rsid w:val="006A5E7A"/>
    <w:rsid w:val="006C0297"/>
    <w:rsid w:val="006C3A1B"/>
    <w:rsid w:val="006C725C"/>
    <w:rsid w:val="006C7C67"/>
    <w:rsid w:val="006D290F"/>
    <w:rsid w:val="006E03BC"/>
    <w:rsid w:val="006E2A21"/>
    <w:rsid w:val="006E42F3"/>
    <w:rsid w:val="006F08A3"/>
    <w:rsid w:val="006F3C30"/>
    <w:rsid w:val="006F6AF5"/>
    <w:rsid w:val="006F7105"/>
    <w:rsid w:val="007022C1"/>
    <w:rsid w:val="00702F7A"/>
    <w:rsid w:val="00710321"/>
    <w:rsid w:val="007159D9"/>
    <w:rsid w:val="00717773"/>
    <w:rsid w:val="00721267"/>
    <w:rsid w:val="00726300"/>
    <w:rsid w:val="00730647"/>
    <w:rsid w:val="00731229"/>
    <w:rsid w:val="0073529F"/>
    <w:rsid w:val="007365D5"/>
    <w:rsid w:val="00736658"/>
    <w:rsid w:val="0073692C"/>
    <w:rsid w:val="00744F27"/>
    <w:rsid w:val="00745BFC"/>
    <w:rsid w:val="00747687"/>
    <w:rsid w:val="00755A01"/>
    <w:rsid w:val="00757BDC"/>
    <w:rsid w:val="00771AC3"/>
    <w:rsid w:val="00772EAE"/>
    <w:rsid w:val="00780543"/>
    <w:rsid w:val="007854E2"/>
    <w:rsid w:val="0078788A"/>
    <w:rsid w:val="0079215B"/>
    <w:rsid w:val="0079297F"/>
    <w:rsid w:val="00795294"/>
    <w:rsid w:val="00795523"/>
    <w:rsid w:val="007955B4"/>
    <w:rsid w:val="00795AAC"/>
    <w:rsid w:val="007A3AB8"/>
    <w:rsid w:val="007B61B3"/>
    <w:rsid w:val="007C1205"/>
    <w:rsid w:val="007C1BBB"/>
    <w:rsid w:val="007C496B"/>
    <w:rsid w:val="007E062D"/>
    <w:rsid w:val="007E26D5"/>
    <w:rsid w:val="007E2DF3"/>
    <w:rsid w:val="007E5CE0"/>
    <w:rsid w:val="007E5F37"/>
    <w:rsid w:val="007E6A57"/>
    <w:rsid w:val="007E7933"/>
    <w:rsid w:val="007F4E97"/>
    <w:rsid w:val="007F578B"/>
    <w:rsid w:val="00800B49"/>
    <w:rsid w:val="00804EB3"/>
    <w:rsid w:val="008068BE"/>
    <w:rsid w:val="0081268C"/>
    <w:rsid w:val="00812A44"/>
    <w:rsid w:val="008166EA"/>
    <w:rsid w:val="00816D23"/>
    <w:rsid w:val="00817B0E"/>
    <w:rsid w:val="0083401C"/>
    <w:rsid w:val="0083592A"/>
    <w:rsid w:val="0084606D"/>
    <w:rsid w:val="0084713D"/>
    <w:rsid w:val="00851355"/>
    <w:rsid w:val="0085348E"/>
    <w:rsid w:val="008558E5"/>
    <w:rsid w:val="00857FA0"/>
    <w:rsid w:val="00863559"/>
    <w:rsid w:val="008656DF"/>
    <w:rsid w:val="0087322B"/>
    <w:rsid w:val="00896541"/>
    <w:rsid w:val="008A271E"/>
    <w:rsid w:val="008A28B2"/>
    <w:rsid w:val="008A397D"/>
    <w:rsid w:val="008A6AB5"/>
    <w:rsid w:val="008A6EA1"/>
    <w:rsid w:val="008A70AC"/>
    <w:rsid w:val="008B14BE"/>
    <w:rsid w:val="008B5DCA"/>
    <w:rsid w:val="008C171C"/>
    <w:rsid w:val="008D7E9C"/>
    <w:rsid w:val="008E0AC3"/>
    <w:rsid w:val="008E3341"/>
    <w:rsid w:val="008F47F2"/>
    <w:rsid w:val="00900F64"/>
    <w:rsid w:val="00901304"/>
    <w:rsid w:val="00901EF8"/>
    <w:rsid w:val="00902D65"/>
    <w:rsid w:val="0091147E"/>
    <w:rsid w:val="009232DF"/>
    <w:rsid w:val="009244A7"/>
    <w:rsid w:val="009300C0"/>
    <w:rsid w:val="00930E78"/>
    <w:rsid w:val="00933CD5"/>
    <w:rsid w:val="00933D59"/>
    <w:rsid w:val="009352B1"/>
    <w:rsid w:val="00936BF0"/>
    <w:rsid w:val="00940637"/>
    <w:rsid w:val="00942F51"/>
    <w:rsid w:val="00943BEC"/>
    <w:rsid w:val="009538E3"/>
    <w:rsid w:val="00954CAE"/>
    <w:rsid w:val="00960802"/>
    <w:rsid w:val="00961B44"/>
    <w:rsid w:val="00961BC5"/>
    <w:rsid w:val="009673E8"/>
    <w:rsid w:val="00983883"/>
    <w:rsid w:val="00984F0F"/>
    <w:rsid w:val="009859DF"/>
    <w:rsid w:val="00986482"/>
    <w:rsid w:val="00990005"/>
    <w:rsid w:val="009A0EC4"/>
    <w:rsid w:val="009B3282"/>
    <w:rsid w:val="009C107E"/>
    <w:rsid w:val="009C11E9"/>
    <w:rsid w:val="009C21B4"/>
    <w:rsid w:val="009C3A4A"/>
    <w:rsid w:val="009C7F54"/>
    <w:rsid w:val="009D15A7"/>
    <w:rsid w:val="009D23DD"/>
    <w:rsid w:val="009E021D"/>
    <w:rsid w:val="009E16DD"/>
    <w:rsid w:val="009E58A0"/>
    <w:rsid w:val="009E5DF7"/>
    <w:rsid w:val="009E7AF4"/>
    <w:rsid w:val="009F4F0B"/>
    <w:rsid w:val="009F6F22"/>
    <w:rsid w:val="00A028ED"/>
    <w:rsid w:val="00A05C33"/>
    <w:rsid w:val="00A11327"/>
    <w:rsid w:val="00A13AFF"/>
    <w:rsid w:val="00A201D8"/>
    <w:rsid w:val="00A215CB"/>
    <w:rsid w:val="00A32765"/>
    <w:rsid w:val="00A33B0B"/>
    <w:rsid w:val="00A4137F"/>
    <w:rsid w:val="00A429D1"/>
    <w:rsid w:val="00A5799D"/>
    <w:rsid w:val="00A602DF"/>
    <w:rsid w:val="00A607DE"/>
    <w:rsid w:val="00A71510"/>
    <w:rsid w:val="00A86AC0"/>
    <w:rsid w:val="00A91CB9"/>
    <w:rsid w:val="00A93522"/>
    <w:rsid w:val="00A9460F"/>
    <w:rsid w:val="00AA0EF9"/>
    <w:rsid w:val="00AA6E6F"/>
    <w:rsid w:val="00AB2E5C"/>
    <w:rsid w:val="00AB4E1D"/>
    <w:rsid w:val="00AC1DD9"/>
    <w:rsid w:val="00AC4183"/>
    <w:rsid w:val="00AD2538"/>
    <w:rsid w:val="00AD6A0D"/>
    <w:rsid w:val="00AD6CC4"/>
    <w:rsid w:val="00AF104F"/>
    <w:rsid w:val="00AF2199"/>
    <w:rsid w:val="00AF31C4"/>
    <w:rsid w:val="00B01F79"/>
    <w:rsid w:val="00B02051"/>
    <w:rsid w:val="00B03F98"/>
    <w:rsid w:val="00B06338"/>
    <w:rsid w:val="00B12507"/>
    <w:rsid w:val="00B1321C"/>
    <w:rsid w:val="00B15221"/>
    <w:rsid w:val="00B1608F"/>
    <w:rsid w:val="00B175E9"/>
    <w:rsid w:val="00B24DBD"/>
    <w:rsid w:val="00B33A9B"/>
    <w:rsid w:val="00B35764"/>
    <w:rsid w:val="00B36C68"/>
    <w:rsid w:val="00B45E46"/>
    <w:rsid w:val="00B47C60"/>
    <w:rsid w:val="00B52F16"/>
    <w:rsid w:val="00B57EEB"/>
    <w:rsid w:val="00B64A19"/>
    <w:rsid w:val="00B65F51"/>
    <w:rsid w:val="00B67972"/>
    <w:rsid w:val="00B67E0C"/>
    <w:rsid w:val="00B704CF"/>
    <w:rsid w:val="00B705E6"/>
    <w:rsid w:val="00B73403"/>
    <w:rsid w:val="00B73E9E"/>
    <w:rsid w:val="00B8127B"/>
    <w:rsid w:val="00B82150"/>
    <w:rsid w:val="00B829E9"/>
    <w:rsid w:val="00B83966"/>
    <w:rsid w:val="00B930F2"/>
    <w:rsid w:val="00B94310"/>
    <w:rsid w:val="00BA0046"/>
    <w:rsid w:val="00BA56DF"/>
    <w:rsid w:val="00BA591D"/>
    <w:rsid w:val="00BA6EC1"/>
    <w:rsid w:val="00BC6B14"/>
    <w:rsid w:val="00BC6E27"/>
    <w:rsid w:val="00BC7050"/>
    <w:rsid w:val="00BD489A"/>
    <w:rsid w:val="00BE0A5F"/>
    <w:rsid w:val="00BE7DE2"/>
    <w:rsid w:val="00BE7F01"/>
    <w:rsid w:val="00BE7FBE"/>
    <w:rsid w:val="00BF37E1"/>
    <w:rsid w:val="00BF3805"/>
    <w:rsid w:val="00BF3E6F"/>
    <w:rsid w:val="00C01083"/>
    <w:rsid w:val="00C02611"/>
    <w:rsid w:val="00C12268"/>
    <w:rsid w:val="00C134B5"/>
    <w:rsid w:val="00C222A8"/>
    <w:rsid w:val="00C22DE2"/>
    <w:rsid w:val="00C2591D"/>
    <w:rsid w:val="00C37FFC"/>
    <w:rsid w:val="00C501DB"/>
    <w:rsid w:val="00C50257"/>
    <w:rsid w:val="00C56B39"/>
    <w:rsid w:val="00C62763"/>
    <w:rsid w:val="00C62966"/>
    <w:rsid w:val="00C63886"/>
    <w:rsid w:val="00C64F00"/>
    <w:rsid w:val="00C67827"/>
    <w:rsid w:val="00C744AB"/>
    <w:rsid w:val="00C762F9"/>
    <w:rsid w:val="00C772B0"/>
    <w:rsid w:val="00C821D2"/>
    <w:rsid w:val="00C9487A"/>
    <w:rsid w:val="00C96CED"/>
    <w:rsid w:val="00C97484"/>
    <w:rsid w:val="00C97F1C"/>
    <w:rsid w:val="00CA1848"/>
    <w:rsid w:val="00CA7B6D"/>
    <w:rsid w:val="00CB2ECE"/>
    <w:rsid w:val="00CB3A2E"/>
    <w:rsid w:val="00CB6EA8"/>
    <w:rsid w:val="00CC0DF6"/>
    <w:rsid w:val="00CC23A9"/>
    <w:rsid w:val="00CC3E16"/>
    <w:rsid w:val="00CC42A0"/>
    <w:rsid w:val="00CD65F4"/>
    <w:rsid w:val="00CD66FF"/>
    <w:rsid w:val="00CE4108"/>
    <w:rsid w:val="00CE4164"/>
    <w:rsid w:val="00CE79FE"/>
    <w:rsid w:val="00D00F4F"/>
    <w:rsid w:val="00D0158B"/>
    <w:rsid w:val="00D02FA3"/>
    <w:rsid w:val="00D21C08"/>
    <w:rsid w:val="00D2389C"/>
    <w:rsid w:val="00D25789"/>
    <w:rsid w:val="00D2629B"/>
    <w:rsid w:val="00D36248"/>
    <w:rsid w:val="00D37734"/>
    <w:rsid w:val="00D42BE8"/>
    <w:rsid w:val="00D45E5F"/>
    <w:rsid w:val="00D476F7"/>
    <w:rsid w:val="00D52411"/>
    <w:rsid w:val="00D52D24"/>
    <w:rsid w:val="00D60607"/>
    <w:rsid w:val="00D64276"/>
    <w:rsid w:val="00D67AB8"/>
    <w:rsid w:val="00D70FDC"/>
    <w:rsid w:val="00D72F2E"/>
    <w:rsid w:val="00D80B98"/>
    <w:rsid w:val="00D81BF4"/>
    <w:rsid w:val="00D855A7"/>
    <w:rsid w:val="00D86A4B"/>
    <w:rsid w:val="00D87C08"/>
    <w:rsid w:val="00DA1A57"/>
    <w:rsid w:val="00DA3E46"/>
    <w:rsid w:val="00DA419E"/>
    <w:rsid w:val="00DA62D2"/>
    <w:rsid w:val="00DA69C3"/>
    <w:rsid w:val="00DB1DD2"/>
    <w:rsid w:val="00DB44DA"/>
    <w:rsid w:val="00DC46F9"/>
    <w:rsid w:val="00DD17B6"/>
    <w:rsid w:val="00DD2152"/>
    <w:rsid w:val="00DE06BB"/>
    <w:rsid w:val="00DE181C"/>
    <w:rsid w:val="00DE1C8A"/>
    <w:rsid w:val="00DE3C16"/>
    <w:rsid w:val="00DE5DBB"/>
    <w:rsid w:val="00DF39AA"/>
    <w:rsid w:val="00DF5002"/>
    <w:rsid w:val="00E0382F"/>
    <w:rsid w:val="00E03AB1"/>
    <w:rsid w:val="00E20A3D"/>
    <w:rsid w:val="00E27F63"/>
    <w:rsid w:val="00E3135B"/>
    <w:rsid w:val="00E37157"/>
    <w:rsid w:val="00E46CEE"/>
    <w:rsid w:val="00E50329"/>
    <w:rsid w:val="00E52E27"/>
    <w:rsid w:val="00E620D0"/>
    <w:rsid w:val="00E65CA9"/>
    <w:rsid w:val="00E72205"/>
    <w:rsid w:val="00E76370"/>
    <w:rsid w:val="00E8392D"/>
    <w:rsid w:val="00E86CC8"/>
    <w:rsid w:val="00E8768B"/>
    <w:rsid w:val="00E90B80"/>
    <w:rsid w:val="00E93F48"/>
    <w:rsid w:val="00E960F0"/>
    <w:rsid w:val="00E96A61"/>
    <w:rsid w:val="00E972DC"/>
    <w:rsid w:val="00E97D97"/>
    <w:rsid w:val="00EA6633"/>
    <w:rsid w:val="00EB302C"/>
    <w:rsid w:val="00EC0BB0"/>
    <w:rsid w:val="00EC2B0F"/>
    <w:rsid w:val="00EC3B4A"/>
    <w:rsid w:val="00EC497E"/>
    <w:rsid w:val="00EC5909"/>
    <w:rsid w:val="00EC5FBB"/>
    <w:rsid w:val="00EE2A84"/>
    <w:rsid w:val="00EF508A"/>
    <w:rsid w:val="00EF5DB1"/>
    <w:rsid w:val="00F000CD"/>
    <w:rsid w:val="00F02906"/>
    <w:rsid w:val="00F02B14"/>
    <w:rsid w:val="00F05149"/>
    <w:rsid w:val="00F17B48"/>
    <w:rsid w:val="00F31AC4"/>
    <w:rsid w:val="00F4463E"/>
    <w:rsid w:val="00F45004"/>
    <w:rsid w:val="00F51DAE"/>
    <w:rsid w:val="00F562EA"/>
    <w:rsid w:val="00F63C9D"/>
    <w:rsid w:val="00F66EFC"/>
    <w:rsid w:val="00F754F3"/>
    <w:rsid w:val="00F76D16"/>
    <w:rsid w:val="00F80EC9"/>
    <w:rsid w:val="00F91A95"/>
    <w:rsid w:val="00F946BD"/>
    <w:rsid w:val="00F95238"/>
    <w:rsid w:val="00F95DA2"/>
    <w:rsid w:val="00FA086B"/>
    <w:rsid w:val="00FA1C16"/>
    <w:rsid w:val="00FA31F3"/>
    <w:rsid w:val="00FA61C3"/>
    <w:rsid w:val="00FB0B2E"/>
    <w:rsid w:val="00FB123E"/>
    <w:rsid w:val="00FB6D89"/>
    <w:rsid w:val="00FC0418"/>
    <w:rsid w:val="00FC1E87"/>
    <w:rsid w:val="00FC7BEB"/>
    <w:rsid w:val="00FE0DAB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F66AF47"/>
  <w15:docId w15:val="{A09F56A3-68AD-483F-ADB9-8226FE676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3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99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F47F2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customStyle="1" w:styleId="Heading1nonumbering">
    <w:name w:val="Heading 1 no numbering"/>
    <w:basedOn w:val="Overskrift1"/>
    <w:uiPriority w:val="2"/>
    <w:qFormat/>
    <w:rsid w:val="00EA51AD"/>
    <w:pPr>
      <w:numPr>
        <w:numId w:val="0"/>
      </w:numPr>
    </w:pPr>
  </w:style>
  <w:style w:type="paragraph" w:customStyle="1" w:styleId="Heading2nonumbering">
    <w:name w:val="Heading 2 no numbering"/>
    <w:basedOn w:val="Overskrift2"/>
    <w:uiPriority w:val="2"/>
    <w:qFormat/>
    <w:rsid w:val="00EA51AD"/>
    <w:pPr>
      <w:numPr>
        <w:ilvl w:val="0"/>
        <w:numId w:val="0"/>
      </w:numPr>
    </w:pPr>
  </w:style>
  <w:style w:type="paragraph" w:customStyle="1" w:styleId="Heading3nonumbering">
    <w:name w:val="Heading 3 no numbering"/>
    <w:basedOn w:val="Overskrift3"/>
    <w:uiPriority w:val="2"/>
    <w:qFormat/>
    <w:rsid w:val="00EA51AD"/>
    <w:pPr>
      <w:numPr>
        <w:ilvl w:val="0"/>
        <w:numId w:val="0"/>
      </w:numPr>
    </w:pPr>
  </w:style>
  <w:style w:type="paragraph" w:styleId="Listeafsnit">
    <w:name w:val="List Paragraph"/>
    <w:basedOn w:val="Normal"/>
    <w:uiPriority w:val="99"/>
    <w:rsid w:val="002D3215"/>
    <w:pPr>
      <w:ind w:left="720"/>
      <w:contextualSpacing/>
    </w:pPr>
  </w:style>
  <w:style w:type="paragraph" w:customStyle="1" w:styleId="Formheader">
    <w:name w:val="Form header"/>
    <w:basedOn w:val="Overskrift2"/>
    <w:link w:val="FormheaderTegn"/>
    <w:qFormat/>
    <w:rsid w:val="00B67972"/>
    <w:pPr>
      <w:numPr>
        <w:ilvl w:val="0"/>
        <w:numId w:val="0"/>
      </w:numPr>
      <w:spacing w:line="240" w:lineRule="atLeast"/>
    </w:pPr>
    <w:rPr>
      <w:i/>
      <w:lang w:val="en-US"/>
    </w:rPr>
  </w:style>
  <w:style w:type="paragraph" w:customStyle="1" w:styleId="Formtext">
    <w:name w:val="Form text"/>
    <w:basedOn w:val="Normal"/>
    <w:link w:val="FormtextTegn"/>
    <w:qFormat/>
    <w:rsid w:val="00B67972"/>
    <w:pPr>
      <w:spacing w:line="240" w:lineRule="atLeast"/>
    </w:pPr>
    <w:rPr>
      <w:rFonts w:ascii="Courier New" w:hAnsi="Courier New" w:cs="Courier New"/>
      <w:bCs/>
      <w:iCs/>
      <w:sz w:val="18"/>
      <w:szCs w:val="18"/>
      <w:lang w:val="en-US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B67972"/>
    <w:rPr>
      <w:rFonts w:cs="Arial"/>
      <w:bCs/>
      <w:iCs/>
      <w:szCs w:val="28"/>
    </w:rPr>
  </w:style>
  <w:style w:type="character" w:customStyle="1" w:styleId="FormheaderTegn">
    <w:name w:val="Form header Tegn"/>
    <w:basedOn w:val="Overskrift2Tegn"/>
    <w:link w:val="Formheader"/>
    <w:rsid w:val="00B67972"/>
    <w:rPr>
      <w:rFonts w:cs="Arial"/>
      <w:bCs/>
      <w:i/>
      <w:iCs/>
      <w:szCs w:val="28"/>
      <w:lang w:val="en-US"/>
    </w:rPr>
  </w:style>
  <w:style w:type="character" w:customStyle="1" w:styleId="FormtextTegn">
    <w:name w:val="Form text Tegn"/>
    <w:basedOn w:val="Standardskrifttypeiafsnit"/>
    <w:link w:val="Formtext"/>
    <w:rsid w:val="00B67972"/>
    <w:rPr>
      <w:rFonts w:ascii="Courier New" w:hAnsi="Courier New" w:cs="Courier New"/>
      <w:bCs/>
      <w:iCs/>
      <w:sz w:val="18"/>
      <w:szCs w:val="18"/>
      <w:lang w:val="en-US"/>
    </w:rPr>
  </w:style>
  <w:style w:type="character" w:styleId="Pladsholdertekst">
    <w:name w:val="Placeholder Text"/>
    <w:basedOn w:val="Standardskrifttypeiafsnit"/>
    <w:uiPriority w:val="99"/>
    <w:semiHidden/>
    <w:rsid w:val="00780543"/>
    <w:rPr>
      <w:color w:val="808080"/>
    </w:rPr>
  </w:style>
  <w:style w:type="character" w:styleId="Ulstomtale">
    <w:name w:val="Unresolved Mention"/>
    <w:basedOn w:val="Standardskrifttypeiafsnit"/>
    <w:uiPriority w:val="99"/>
    <w:semiHidden/>
    <w:unhideWhenUsed/>
    <w:rsid w:val="00BF3E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68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kitchen.au.dk/en/funding/au-launch/gdpr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kitchen.au.dk/en/til-forskere/funding/au-launch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B39563E4F5243D5BAFEDE419AAFADE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BF0393B-1123-441A-A2ED-C742712476BE}"/>
      </w:docPartPr>
      <w:docPartBody>
        <w:p w:rsidR="00C13E90" w:rsidRDefault="004E29C6">
          <w:r>
            <w:t>Write here...</w:t>
          </w:r>
        </w:p>
      </w:docPartBody>
    </w:docPart>
    <w:docPart>
      <w:docPartPr>
        <w:name w:val="3398F296967B484D8E7339A76A09BE8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35921C2-8D86-4660-B482-24F6A7DC0FCB}"/>
      </w:docPartPr>
      <w:docPartBody>
        <w:p w:rsidR="00C13E90" w:rsidRDefault="004E29C6" w:rsidP="004E29C6">
          <w:pPr>
            <w:pStyle w:val="3398F296967B484D8E7339A76A09BE85"/>
          </w:pPr>
          <w:r w:rsidRPr="00B83966">
            <w:rPr>
              <w:rStyle w:val="Pladsholdertekst"/>
            </w:rPr>
            <w:t xml:space="preserve">  </w:t>
          </w:r>
        </w:p>
      </w:docPartBody>
    </w:docPart>
    <w:docPart>
      <w:docPartPr>
        <w:name w:val="DBF8562CBB7C4282B922505F37790C7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E410A98-740F-4297-9B14-987AB9DDBD6D}"/>
      </w:docPartPr>
      <w:docPartBody>
        <w:p w:rsidR="00E41412" w:rsidRDefault="00A80D3E" w:rsidP="00A80D3E">
          <w:pPr>
            <w:pStyle w:val="DBF8562CBB7C4282B922505F37790C74"/>
          </w:pPr>
          <w:r>
            <w:t>Write here...</w:t>
          </w:r>
        </w:p>
      </w:docPartBody>
    </w:docPart>
    <w:docPart>
      <w:docPartPr>
        <w:name w:val="1C68BE7C780B4393869314E8B4DD8AF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6F7D5F3-E78C-4AB7-8B05-68D95B65F5E3}"/>
      </w:docPartPr>
      <w:docPartBody>
        <w:p w:rsidR="00E41412" w:rsidRDefault="00A80D3E" w:rsidP="00A80D3E">
          <w:pPr>
            <w:pStyle w:val="1C68BE7C780B4393869314E8B4DD8AF0"/>
          </w:pPr>
          <w:r>
            <w:t>Write here...</w:t>
          </w:r>
        </w:p>
      </w:docPartBody>
    </w:docPart>
    <w:docPart>
      <w:docPartPr>
        <w:name w:val="1070CE9D6CE84E7FA4A3EEE0C9EAEB2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6A90314-018B-4543-BF7C-BEF3B319F19F}"/>
      </w:docPartPr>
      <w:docPartBody>
        <w:p w:rsidR="00E41412" w:rsidRDefault="00A80D3E" w:rsidP="00A80D3E">
          <w:pPr>
            <w:pStyle w:val="1070CE9D6CE84E7FA4A3EEE0C9EAEB29"/>
          </w:pPr>
          <w:r>
            <w:t>Write here...</w:t>
          </w:r>
        </w:p>
      </w:docPartBody>
    </w:docPart>
    <w:docPart>
      <w:docPartPr>
        <w:name w:val="9823320E121048D180A55F37B16A13A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46C85E6-77F2-4D60-99D1-2B7ED3C4D159}"/>
      </w:docPartPr>
      <w:docPartBody>
        <w:p w:rsidR="00E41412" w:rsidRDefault="00A80D3E" w:rsidP="00A80D3E">
          <w:pPr>
            <w:pStyle w:val="9823320E121048D180A55F37B16A13A1"/>
          </w:pPr>
          <w:r>
            <w:t>Write here...</w:t>
          </w:r>
        </w:p>
      </w:docPartBody>
    </w:docPart>
    <w:docPart>
      <w:docPartPr>
        <w:name w:val="69351271F0F344F6A47C31D2006F8B9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EF8A9C5-E5A7-4909-A598-B34C363F71F6}"/>
      </w:docPartPr>
      <w:docPartBody>
        <w:p w:rsidR="00E41412" w:rsidRDefault="00A80D3E" w:rsidP="00A80D3E">
          <w:pPr>
            <w:pStyle w:val="69351271F0F344F6A47C31D2006F8B9A"/>
          </w:pPr>
          <w:r>
            <w:t>Write here...</w:t>
          </w:r>
        </w:p>
      </w:docPartBody>
    </w:docPart>
    <w:docPart>
      <w:docPartPr>
        <w:name w:val="657E1557BBB34C739CA463A147763C8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665401C-8578-4519-8110-A4A92A72081C}"/>
      </w:docPartPr>
      <w:docPartBody>
        <w:p w:rsidR="00E41412" w:rsidRDefault="00A80D3E" w:rsidP="00A80D3E">
          <w:pPr>
            <w:pStyle w:val="657E1557BBB34C739CA463A147763C83"/>
          </w:pPr>
          <w:r>
            <w:t>Write here...</w:t>
          </w:r>
        </w:p>
      </w:docPartBody>
    </w:docPart>
    <w:docPart>
      <w:docPartPr>
        <w:name w:val="D2B18A2C116D4087B7C9A5952DBE816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FAA5BBD-3CBE-4BA2-8BFB-F45231CAF82F}"/>
      </w:docPartPr>
      <w:docPartBody>
        <w:p w:rsidR="00E41412" w:rsidRDefault="00A80D3E" w:rsidP="00A80D3E">
          <w:pPr>
            <w:pStyle w:val="D2B18A2C116D4087B7C9A5952DBE816C"/>
          </w:pPr>
          <w:r>
            <w:t>Write here...</w:t>
          </w:r>
        </w:p>
      </w:docPartBody>
    </w:docPart>
    <w:docPart>
      <w:docPartPr>
        <w:name w:val="941FE64D81C647E591CFC37B8C1FC70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005754B-BD8C-4BE4-84A6-24B1D45B891E}"/>
      </w:docPartPr>
      <w:docPartBody>
        <w:p w:rsidR="00E41412" w:rsidRDefault="00A80D3E" w:rsidP="00A80D3E">
          <w:pPr>
            <w:pStyle w:val="941FE64D81C647E591CFC37B8C1FC704"/>
          </w:pPr>
          <w:r>
            <w:t>Write here...</w:t>
          </w:r>
        </w:p>
      </w:docPartBody>
    </w:docPart>
    <w:docPart>
      <w:docPartPr>
        <w:name w:val="8D25C77866DF4C109639261D3A630CF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A26C7AB-6AEC-4F83-9F37-C740717079D6}"/>
      </w:docPartPr>
      <w:docPartBody>
        <w:p w:rsidR="00E41412" w:rsidRDefault="00A80D3E" w:rsidP="00A80D3E">
          <w:pPr>
            <w:pStyle w:val="8D25C77866DF4C109639261D3A630CF8"/>
          </w:pPr>
          <w:r>
            <w:t>Write here...</w:t>
          </w:r>
        </w:p>
      </w:docPartBody>
    </w:docPart>
    <w:docPart>
      <w:docPartPr>
        <w:name w:val="8499CBDBFD5C45BF9D06C82BBEAA494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CE11E4C-E013-4346-BA8F-5639C53954F1}"/>
      </w:docPartPr>
      <w:docPartBody>
        <w:p w:rsidR="00E41412" w:rsidRDefault="00A80D3E" w:rsidP="00A80D3E">
          <w:pPr>
            <w:pStyle w:val="8499CBDBFD5C45BF9D06C82BBEAA494A"/>
          </w:pPr>
          <w:r>
            <w:t>Write here...</w:t>
          </w:r>
        </w:p>
      </w:docPartBody>
    </w:docPart>
    <w:docPart>
      <w:docPartPr>
        <w:name w:val="D30636EE44314B7EBAE90AD9707EF27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633D5EE-F55A-4318-9A83-2D70DD1D4E9E}"/>
      </w:docPartPr>
      <w:docPartBody>
        <w:p w:rsidR="00E41412" w:rsidRDefault="00A80D3E" w:rsidP="00A80D3E">
          <w:pPr>
            <w:pStyle w:val="D30636EE44314B7EBAE90AD9707EF276"/>
          </w:pPr>
          <w:r>
            <w:t>Write here...</w:t>
          </w:r>
        </w:p>
      </w:docPartBody>
    </w:docPart>
    <w:docPart>
      <w:docPartPr>
        <w:name w:val="3FB88184ADF244CE869417402C7A840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74CB1D2-6431-4FDA-A77C-4C93B397E350}"/>
      </w:docPartPr>
      <w:docPartBody>
        <w:p w:rsidR="00E41412" w:rsidRDefault="00A80D3E" w:rsidP="00A80D3E">
          <w:pPr>
            <w:pStyle w:val="3FB88184ADF244CE869417402C7A840E"/>
          </w:pPr>
          <w:r>
            <w:t>Write here...</w:t>
          </w:r>
        </w:p>
      </w:docPartBody>
    </w:docPart>
    <w:docPart>
      <w:docPartPr>
        <w:name w:val="82EDE489B6C7465384DE6A61AAF6F08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3A71AD3-73DE-49BF-9792-85E091CCDE6B}"/>
      </w:docPartPr>
      <w:docPartBody>
        <w:p w:rsidR="00E41412" w:rsidRDefault="00A80D3E" w:rsidP="00A80D3E">
          <w:pPr>
            <w:pStyle w:val="82EDE489B6C7465384DE6A61AAF6F080"/>
          </w:pPr>
          <w:r>
            <w:t>Write here...</w:t>
          </w:r>
        </w:p>
      </w:docPartBody>
    </w:docPart>
    <w:docPart>
      <w:docPartPr>
        <w:name w:val="835746D46916452F97A69B473B8B39C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7FFDDD0-B835-4FAD-9419-69E864C6760C}"/>
      </w:docPartPr>
      <w:docPartBody>
        <w:p w:rsidR="00E41412" w:rsidRDefault="00A80D3E" w:rsidP="00A80D3E">
          <w:pPr>
            <w:pStyle w:val="835746D46916452F97A69B473B8B39C8"/>
          </w:pPr>
          <w:r>
            <w:t>Write here...</w:t>
          </w:r>
        </w:p>
      </w:docPartBody>
    </w:docPart>
    <w:docPart>
      <w:docPartPr>
        <w:name w:val="E0CD03A103A64066AF7BC26ECD0B6B1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27BC24B-C51E-4E7F-9776-CC191567738D}"/>
      </w:docPartPr>
      <w:docPartBody>
        <w:p w:rsidR="00E41412" w:rsidRDefault="00A80D3E" w:rsidP="00A80D3E">
          <w:pPr>
            <w:pStyle w:val="E0CD03A103A64066AF7BC26ECD0B6B13"/>
          </w:pPr>
          <w:r>
            <w:t>Write here...</w:t>
          </w:r>
        </w:p>
      </w:docPartBody>
    </w:docPart>
    <w:docPart>
      <w:docPartPr>
        <w:name w:val="2FAAD1F760CC4C8A85C3E5A85050B28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20B1C66-7326-4099-8788-7F2EB3EC6BB9}"/>
      </w:docPartPr>
      <w:docPartBody>
        <w:p w:rsidR="00E41412" w:rsidRDefault="00A80D3E" w:rsidP="00A80D3E">
          <w:pPr>
            <w:pStyle w:val="2FAAD1F760CC4C8A85C3E5A85050B281"/>
          </w:pPr>
          <w:r>
            <w:t>Write here...</w:t>
          </w:r>
        </w:p>
      </w:docPartBody>
    </w:docPart>
    <w:docPart>
      <w:docPartPr>
        <w:name w:val="72F69B6558024E639F48418E6B20EBB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5B46F66-C16B-4EBD-AEFD-DC378D1BDE53}"/>
      </w:docPartPr>
      <w:docPartBody>
        <w:p w:rsidR="00E41412" w:rsidRDefault="00A80D3E" w:rsidP="00A80D3E">
          <w:pPr>
            <w:pStyle w:val="72F69B6558024E639F48418E6B20EBB9"/>
          </w:pPr>
          <w:r>
            <w:t>Write here...</w:t>
          </w:r>
        </w:p>
      </w:docPartBody>
    </w:docPart>
    <w:docPart>
      <w:docPartPr>
        <w:name w:val="B36E33CB2605461097D1CA89C9E1051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4F021F2-9B57-4FF2-8B36-5366D97DD5A1}"/>
      </w:docPartPr>
      <w:docPartBody>
        <w:p w:rsidR="00C07189" w:rsidRDefault="008C621A" w:rsidP="008C621A">
          <w:pPr>
            <w:pStyle w:val="B36E33CB2605461097D1CA89C9E10514"/>
          </w:pPr>
          <w:r>
            <w:t>Write here...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altName w:val="Calibri"/>
    <w:panose1 w:val="020B0503030502030804"/>
    <w:charset w:val="00"/>
    <w:family w:val="swiss"/>
    <w:pitch w:val="variable"/>
    <w:sig w:usb0="A00000AF" w:usb1="5000204A" w:usb2="00000000" w:usb3="00000000" w:csb0="0000009B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29C6"/>
    <w:rsid w:val="00132117"/>
    <w:rsid w:val="001E1EC5"/>
    <w:rsid w:val="00414E86"/>
    <w:rsid w:val="004E29C6"/>
    <w:rsid w:val="00611176"/>
    <w:rsid w:val="00622CC7"/>
    <w:rsid w:val="008C621A"/>
    <w:rsid w:val="00954CAE"/>
    <w:rsid w:val="0098646C"/>
    <w:rsid w:val="00A80D3E"/>
    <w:rsid w:val="00B1321C"/>
    <w:rsid w:val="00B8127B"/>
    <w:rsid w:val="00BC3558"/>
    <w:rsid w:val="00C07189"/>
    <w:rsid w:val="00C13E90"/>
    <w:rsid w:val="00C65275"/>
    <w:rsid w:val="00DA3E46"/>
    <w:rsid w:val="00E41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Pladsholdertekst">
    <w:name w:val="Placeholder Text"/>
    <w:basedOn w:val="Standardskrifttypeiafsnit"/>
    <w:uiPriority w:val="99"/>
    <w:semiHidden/>
    <w:rsid w:val="00A80D3E"/>
    <w:rPr>
      <w:color w:val="808080"/>
    </w:rPr>
  </w:style>
  <w:style w:type="paragraph" w:customStyle="1" w:styleId="3398F296967B484D8E7339A76A09BE85">
    <w:name w:val="3398F296967B484D8E7339A76A09BE85"/>
    <w:rsid w:val="004E29C6"/>
  </w:style>
  <w:style w:type="paragraph" w:customStyle="1" w:styleId="DBF8562CBB7C4282B922505F37790C74">
    <w:name w:val="DBF8562CBB7C4282B922505F37790C74"/>
    <w:rsid w:val="00A80D3E"/>
    <w:pPr>
      <w:spacing w:line="278" w:lineRule="auto"/>
    </w:pPr>
    <w:rPr>
      <w:kern w:val="2"/>
      <w:sz w:val="24"/>
      <w:szCs w:val="24"/>
      <w:lang w:val="da-DK" w:eastAsia="da-DK"/>
      <w14:ligatures w14:val="standardContextual"/>
    </w:rPr>
  </w:style>
  <w:style w:type="paragraph" w:customStyle="1" w:styleId="1C68BE7C780B4393869314E8B4DD8AF0">
    <w:name w:val="1C68BE7C780B4393869314E8B4DD8AF0"/>
    <w:rsid w:val="00A80D3E"/>
    <w:pPr>
      <w:spacing w:line="278" w:lineRule="auto"/>
    </w:pPr>
    <w:rPr>
      <w:kern w:val="2"/>
      <w:sz w:val="24"/>
      <w:szCs w:val="24"/>
      <w:lang w:val="da-DK" w:eastAsia="da-DK"/>
      <w14:ligatures w14:val="standardContextual"/>
    </w:rPr>
  </w:style>
  <w:style w:type="paragraph" w:customStyle="1" w:styleId="1070CE9D6CE84E7FA4A3EEE0C9EAEB29">
    <w:name w:val="1070CE9D6CE84E7FA4A3EEE0C9EAEB29"/>
    <w:rsid w:val="00A80D3E"/>
    <w:pPr>
      <w:spacing w:line="278" w:lineRule="auto"/>
    </w:pPr>
    <w:rPr>
      <w:kern w:val="2"/>
      <w:sz w:val="24"/>
      <w:szCs w:val="24"/>
      <w:lang w:val="da-DK" w:eastAsia="da-DK"/>
      <w14:ligatures w14:val="standardContextual"/>
    </w:rPr>
  </w:style>
  <w:style w:type="paragraph" w:customStyle="1" w:styleId="9823320E121048D180A55F37B16A13A1">
    <w:name w:val="9823320E121048D180A55F37B16A13A1"/>
    <w:rsid w:val="00A80D3E"/>
    <w:pPr>
      <w:spacing w:line="278" w:lineRule="auto"/>
    </w:pPr>
    <w:rPr>
      <w:kern w:val="2"/>
      <w:sz w:val="24"/>
      <w:szCs w:val="24"/>
      <w:lang w:val="da-DK" w:eastAsia="da-DK"/>
      <w14:ligatures w14:val="standardContextual"/>
    </w:rPr>
  </w:style>
  <w:style w:type="paragraph" w:customStyle="1" w:styleId="69351271F0F344F6A47C31D2006F8B9A">
    <w:name w:val="69351271F0F344F6A47C31D2006F8B9A"/>
    <w:rsid w:val="00A80D3E"/>
    <w:pPr>
      <w:spacing w:line="278" w:lineRule="auto"/>
    </w:pPr>
    <w:rPr>
      <w:kern w:val="2"/>
      <w:sz w:val="24"/>
      <w:szCs w:val="24"/>
      <w:lang w:val="da-DK" w:eastAsia="da-DK"/>
      <w14:ligatures w14:val="standardContextual"/>
    </w:rPr>
  </w:style>
  <w:style w:type="paragraph" w:customStyle="1" w:styleId="657E1557BBB34C739CA463A147763C83">
    <w:name w:val="657E1557BBB34C739CA463A147763C83"/>
    <w:rsid w:val="00A80D3E"/>
    <w:pPr>
      <w:spacing w:line="278" w:lineRule="auto"/>
    </w:pPr>
    <w:rPr>
      <w:kern w:val="2"/>
      <w:sz w:val="24"/>
      <w:szCs w:val="24"/>
      <w:lang w:val="da-DK" w:eastAsia="da-DK"/>
      <w14:ligatures w14:val="standardContextual"/>
    </w:rPr>
  </w:style>
  <w:style w:type="paragraph" w:customStyle="1" w:styleId="D2B18A2C116D4087B7C9A5952DBE816C">
    <w:name w:val="D2B18A2C116D4087B7C9A5952DBE816C"/>
    <w:rsid w:val="00A80D3E"/>
    <w:pPr>
      <w:spacing w:line="278" w:lineRule="auto"/>
    </w:pPr>
    <w:rPr>
      <w:kern w:val="2"/>
      <w:sz w:val="24"/>
      <w:szCs w:val="24"/>
      <w:lang w:val="da-DK" w:eastAsia="da-DK"/>
      <w14:ligatures w14:val="standardContextual"/>
    </w:rPr>
  </w:style>
  <w:style w:type="paragraph" w:customStyle="1" w:styleId="941FE64D81C647E591CFC37B8C1FC704">
    <w:name w:val="941FE64D81C647E591CFC37B8C1FC704"/>
    <w:rsid w:val="00A80D3E"/>
    <w:pPr>
      <w:spacing w:line="278" w:lineRule="auto"/>
    </w:pPr>
    <w:rPr>
      <w:kern w:val="2"/>
      <w:sz w:val="24"/>
      <w:szCs w:val="24"/>
      <w:lang w:val="da-DK" w:eastAsia="da-DK"/>
      <w14:ligatures w14:val="standardContextual"/>
    </w:rPr>
  </w:style>
  <w:style w:type="paragraph" w:customStyle="1" w:styleId="8D25C77866DF4C109639261D3A630CF8">
    <w:name w:val="8D25C77866DF4C109639261D3A630CF8"/>
    <w:rsid w:val="00A80D3E"/>
    <w:pPr>
      <w:spacing w:line="278" w:lineRule="auto"/>
    </w:pPr>
    <w:rPr>
      <w:kern w:val="2"/>
      <w:sz w:val="24"/>
      <w:szCs w:val="24"/>
      <w:lang w:val="da-DK" w:eastAsia="da-DK"/>
      <w14:ligatures w14:val="standardContextual"/>
    </w:rPr>
  </w:style>
  <w:style w:type="paragraph" w:customStyle="1" w:styleId="8499CBDBFD5C45BF9D06C82BBEAA494A">
    <w:name w:val="8499CBDBFD5C45BF9D06C82BBEAA494A"/>
    <w:rsid w:val="00A80D3E"/>
    <w:pPr>
      <w:spacing w:line="278" w:lineRule="auto"/>
    </w:pPr>
    <w:rPr>
      <w:kern w:val="2"/>
      <w:sz w:val="24"/>
      <w:szCs w:val="24"/>
      <w:lang w:val="da-DK" w:eastAsia="da-DK"/>
      <w14:ligatures w14:val="standardContextual"/>
    </w:rPr>
  </w:style>
  <w:style w:type="paragraph" w:customStyle="1" w:styleId="D30636EE44314B7EBAE90AD9707EF276">
    <w:name w:val="D30636EE44314B7EBAE90AD9707EF276"/>
    <w:rsid w:val="00A80D3E"/>
    <w:pPr>
      <w:spacing w:line="278" w:lineRule="auto"/>
    </w:pPr>
    <w:rPr>
      <w:kern w:val="2"/>
      <w:sz w:val="24"/>
      <w:szCs w:val="24"/>
      <w:lang w:val="da-DK" w:eastAsia="da-DK"/>
      <w14:ligatures w14:val="standardContextual"/>
    </w:rPr>
  </w:style>
  <w:style w:type="paragraph" w:customStyle="1" w:styleId="3FB88184ADF244CE869417402C7A840E">
    <w:name w:val="3FB88184ADF244CE869417402C7A840E"/>
    <w:rsid w:val="00A80D3E"/>
    <w:pPr>
      <w:spacing w:line="278" w:lineRule="auto"/>
    </w:pPr>
    <w:rPr>
      <w:kern w:val="2"/>
      <w:sz w:val="24"/>
      <w:szCs w:val="24"/>
      <w:lang w:val="da-DK" w:eastAsia="da-DK"/>
      <w14:ligatures w14:val="standardContextual"/>
    </w:rPr>
  </w:style>
  <w:style w:type="paragraph" w:customStyle="1" w:styleId="82EDE489B6C7465384DE6A61AAF6F080">
    <w:name w:val="82EDE489B6C7465384DE6A61AAF6F080"/>
    <w:rsid w:val="00A80D3E"/>
    <w:pPr>
      <w:spacing w:line="278" w:lineRule="auto"/>
    </w:pPr>
    <w:rPr>
      <w:kern w:val="2"/>
      <w:sz w:val="24"/>
      <w:szCs w:val="24"/>
      <w:lang w:val="da-DK" w:eastAsia="da-DK"/>
      <w14:ligatures w14:val="standardContextual"/>
    </w:rPr>
  </w:style>
  <w:style w:type="paragraph" w:customStyle="1" w:styleId="835746D46916452F97A69B473B8B39C8">
    <w:name w:val="835746D46916452F97A69B473B8B39C8"/>
    <w:rsid w:val="00A80D3E"/>
    <w:pPr>
      <w:spacing w:line="278" w:lineRule="auto"/>
    </w:pPr>
    <w:rPr>
      <w:kern w:val="2"/>
      <w:sz w:val="24"/>
      <w:szCs w:val="24"/>
      <w:lang w:val="da-DK" w:eastAsia="da-DK"/>
      <w14:ligatures w14:val="standardContextual"/>
    </w:rPr>
  </w:style>
  <w:style w:type="paragraph" w:customStyle="1" w:styleId="E0CD03A103A64066AF7BC26ECD0B6B13">
    <w:name w:val="E0CD03A103A64066AF7BC26ECD0B6B13"/>
    <w:rsid w:val="00A80D3E"/>
    <w:pPr>
      <w:spacing w:line="278" w:lineRule="auto"/>
    </w:pPr>
    <w:rPr>
      <w:kern w:val="2"/>
      <w:sz w:val="24"/>
      <w:szCs w:val="24"/>
      <w:lang w:val="da-DK" w:eastAsia="da-DK"/>
      <w14:ligatures w14:val="standardContextual"/>
    </w:rPr>
  </w:style>
  <w:style w:type="paragraph" w:customStyle="1" w:styleId="2FAAD1F760CC4C8A85C3E5A85050B281">
    <w:name w:val="2FAAD1F760CC4C8A85C3E5A85050B281"/>
    <w:rsid w:val="00A80D3E"/>
    <w:pPr>
      <w:spacing w:line="278" w:lineRule="auto"/>
    </w:pPr>
    <w:rPr>
      <w:kern w:val="2"/>
      <w:sz w:val="24"/>
      <w:szCs w:val="24"/>
      <w:lang w:val="da-DK" w:eastAsia="da-DK"/>
      <w14:ligatures w14:val="standardContextual"/>
    </w:rPr>
  </w:style>
  <w:style w:type="paragraph" w:customStyle="1" w:styleId="72F69B6558024E639F48418E6B20EBB9">
    <w:name w:val="72F69B6558024E639F48418E6B20EBB9"/>
    <w:rsid w:val="00A80D3E"/>
    <w:pPr>
      <w:spacing w:line="278" w:lineRule="auto"/>
    </w:pPr>
    <w:rPr>
      <w:kern w:val="2"/>
      <w:sz w:val="24"/>
      <w:szCs w:val="24"/>
      <w:lang w:val="da-DK" w:eastAsia="da-DK"/>
      <w14:ligatures w14:val="standardContextual"/>
    </w:rPr>
  </w:style>
  <w:style w:type="paragraph" w:customStyle="1" w:styleId="B36E33CB2605461097D1CA89C9E10514">
    <w:name w:val="B36E33CB2605461097D1CA89C9E10514"/>
    <w:rsid w:val="008C621A"/>
    <w:pPr>
      <w:spacing w:line="278" w:lineRule="auto"/>
    </w:pPr>
    <w:rPr>
      <w:kern w:val="2"/>
      <w:sz w:val="24"/>
      <w:szCs w:val="24"/>
      <w:lang w:val="da-DK" w:eastAsia="da-DK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4B02C7D9147C941BBE3530AA3B969BE" ma:contentTypeVersion="19" ma:contentTypeDescription="Opret et nyt dokument." ma:contentTypeScope="" ma:versionID="ce0f8ef5cef92d32ae12762f4be4d605">
  <xsd:schema xmlns:xsd="http://www.w3.org/2001/XMLSchema" xmlns:xs="http://www.w3.org/2001/XMLSchema" xmlns:p="http://schemas.microsoft.com/office/2006/metadata/properties" xmlns:ns2="ff1f00a9-aa23-456a-b7e4-e100fef7e16f" xmlns:ns3="2677654c-afb1-4180-9f38-85a87fc3ed02" targetNamespace="http://schemas.microsoft.com/office/2006/metadata/properties" ma:root="true" ma:fieldsID="27b1eebbaf46759cb3294f3716a5a12a" ns2:_="" ns3:_="">
    <xsd:import namespace="ff1f00a9-aa23-456a-b7e4-e100fef7e16f"/>
    <xsd:import namespace="2677654c-afb1-4180-9f38-85a87fc3ed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1f00a9-aa23-456a-b7e4-e100fef7e1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Billedmærker" ma:readOnly="false" ma:fieldId="{5cf76f15-5ced-4ddc-b409-7134ff3c332f}" ma:taxonomyMulti="true" ma:sspId="5cd08861-88c0-49b2-8510-903f698cfa7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77654c-afb1-4180-9f38-85a87fc3ed0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5c3ade2b-b2b2-4131-b123-2ad82be83399}" ma:internalName="TaxCatchAll" ma:showField="CatchAllData" ma:web="2677654c-afb1-4180-9f38-85a87fc3ed0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f1f00a9-aa23-456a-b7e4-e100fef7e16f">
      <Terms xmlns="http://schemas.microsoft.com/office/infopath/2007/PartnerControls"/>
    </lcf76f155ced4ddcb4097134ff3c332f>
    <TaxCatchAll xmlns="2677654c-afb1-4180-9f38-85a87fc3ed02" xsi:nil="true"/>
  </documentManagement>
</p:properties>
</file>

<file path=customXml/itemProps1.xml><?xml version="1.0" encoding="utf-8"?>
<ds:datastoreItem xmlns:ds="http://schemas.openxmlformats.org/officeDocument/2006/customXml" ds:itemID="{7F246C63-3CBC-4D73-996B-7438B5492D7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5DF3794-0641-41F9-A24D-5A8004CD67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f1f00a9-aa23-456a-b7e4-e100fef7e16f"/>
    <ds:schemaRef ds:uri="2677654c-afb1-4180-9f38-85a87fc3ed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F5DAEB7-22A7-4859-B8BE-2BEF29E81E68}">
  <ds:schemaRefs>
    <ds:schemaRef ds:uri="http://schemas.microsoft.com/office/2006/metadata/properties"/>
    <ds:schemaRef ds:uri="http://schemas.microsoft.com/office/infopath/2007/PartnerControls"/>
    <ds:schemaRef ds:uri="ff1f00a9-aa23-456a-b7e4-e100fef7e16f"/>
    <ds:schemaRef ds:uri="2677654c-afb1-4180-9f38-85a87fc3ed0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728</TotalTime>
  <Pages>5</Pages>
  <Words>737</Words>
  <Characters>4500</Characters>
  <Application>Microsoft Office Word</Application>
  <DocSecurity>0</DocSecurity>
  <Lines>37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5227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Jonas Brandt</dc:creator>
  <cp:lastModifiedBy>Jonas Brandt</cp:lastModifiedBy>
  <cp:revision>188</cp:revision>
  <cp:lastPrinted>2022-08-18T08:09:00Z</cp:lastPrinted>
  <dcterms:created xsi:type="dcterms:W3CDTF">2022-08-12T08:08:00Z</dcterms:created>
  <dcterms:modified xsi:type="dcterms:W3CDTF">2026-02-27T10:40:00Z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2837</vt:lpwstr>
  </property>
  <property fmtid="{D5CDD505-2E9C-101B-9397-08002B2CF9AE}" pid="7" name="CustomerId">
    <vt:lpwstr>auoffice</vt:lpwstr>
  </property>
  <property fmtid="{D5CDD505-2E9C-101B-9397-08002B2CF9AE}" pid="8" name="TemplateId">
    <vt:lpwstr>636178635204331675</vt:lpwstr>
  </property>
  <property fmtid="{D5CDD505-2E9C-101B-9397-08002B2CF9AE}" pid="9" name="UserProfileId">
    <vt:lpwstr>636795259026670792</vt:lpwstr>
  </property>
  <property fmtid="{D5CDD505-2E9C-101B-9397-08002B2CF9AE}" pid="10" name="MediaServiceImageTags">
    <vt:lpwstr/>
  </property>
  <property fmtid="{D5CDD505-2E9C-101B-9397-08002B2CF9AE}" pid="11" name="ContentTypeId">
    <vt:lpwstr>0x010100A4B02C7D9147C941BBE3530AA3B969BE</vt:lpwstr>
  </property>
</Properties>
</file>